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0280C">
      <w:pPr>
        <w:spacing w:line="360" w:lineRule="auto"/>
        <w:ind w:firstLine="300" w:firstLineChars="50"/>
        <w:rPr>
          <w:sz w:val="60"/>
          <w:szCs w:val="60"/>
        </w:rPr>
        <w:sectPr>
          <w:footerReference r:id="rId6" w:type="first"/>
          <w:headerReference r:id="rId3" w:type="default"/>
          <w:footerReference r:id="rId4" w:type="default"/>
          <w:footerReference r:id="rId5" w:type="even"/>
          <w:type w:val="nextColumn"/>
          <w:pgSz w:w="11907" w:h="16840"/>
          <w:pgMar w:top="1418" w:right="1134" w:bottom="1418" w:left="1701" w:header="851" w:footer="851" w:gutter="0"/>
          <w:pgNumType w:start="1"/>
          <w:cols w:space="720" w:num="1"/>
          <w:titlePg/>
          <w:docGrid w:linePitch="462" w:charSpace="0"/>
        </w:sectPr>
      </w:pPr>
    </w:p>
    <w:p w14:paraId="1F7D11F4">
      <w:pPr>
        <w:spacing w:line="360" w:lineRule="auto"/>
        <w:ind w:firstLine="300" w:firstLineChars="50"/>
        <w:rPr>
          <w:sz w:val="60"/>
          <w:szCs w:val="60"/>
        </w:rPr>
      </w:pPr>
    </w:p>
    <w:p w14:paraId="1C267CF5">
      <w:pPr>
        <w:jc w:val="center"/>
        <w:rPr>
          <w:b/>
          <w:bCs/>
          <w:sz w:val="60"/>
          <w:szCs w:val="60"/>
        </w:rPr>
      </w:pPr>
      <w:r>
        <w:rPr>
          <w:rFonts w:hint="eastAsia"/>
          <w:b/>
          <w:bCs/>
          <w:sz w:val="60"/>
          <w:szCs w:val="60"/>
        </w:rPr>
        <w:t>馆内遴选文件</w:t>
      </w:r>
    </w:p>
    <w:p w14:paraId="0B948924">
      <w:pPr>
        <w:spacing w:line="360" w:lineRule="auto"/>
        <w:jc w:val="center"/>
        <w:rPr>
          <w:b/>
          <w:bCs/>
          <w:sz w:val="60"/>
          <w:szCs w:val="60"/>
        </w:rPr>
      </w:pPr>
    </w:p>
    <w:p w14:paraId="5C5DDE27">
      <w:pPr>
        <w:tabs>
          <w:tab w:val="left" w:pos="5609"/>
        </w:tabs>
        <w:spacing w:line="360" w:lineRule="auto"/>
        <w:ind w:left="2832" w:leftChars="444" w:hanging="1900" w:hangingChars="528"/>
        <w:jc w:val="left"/>
        <w:rPr>
          <w:rFonts w:hint="eastAsia" w:eastAsia="宋体"/>
          <w:bCs/>
          <w:sz w:val="36"/>
          <w:szCs w:val="36"/>
          <w:lang w:eastAsia="zh-CN"/>
        </w:rPr>
      </w:pPr>
      <w:r>
        <w:rPr>
          <w:bCs/>
          <w:sz w:val="36"/>
          <w:szCs w:val="36"/>
        </w:rPr>
        <w:t>项目名称：</w:t>
      </w:r>
      <w:r>
        <w:rPr>
          <w:rFonts w:hint="eastAsia"/>
          <w:bCs/>
          <w:sz w:val="36"/>
          <w:szCs w:val="36"/>
        </w:rPr>
        <w:t>元大都建都750周年国际特展（暂定名）图录出版</w:t>
      </w:r>
      <w:r>
        <w:rPr>
          <w:rFonts w:hint="eastAsia"/>
          <w:bCs/>
          <w:sz w:val="36"/>
          <w:szCs w:val="36"/>
          <w:lang w:eastAsia="zh-CN"/>
        </w:rPr>
        <w:t>（</w:t>
      </w:r>
      <w:r>
        <w:rPr>
          <w:rFonts w:hint="eastAsia"/>
          <w:bCs/>
          <w:sz w:val="36"/>
          <w:szCs w:val="36"/>
          <w:lang w:val="en-US" w:eastAsia="zh-CN"/>
        </w:rPr>
        <w:t>二次</w:t>
      </w:r>
      <w:r>
        <w:rPr>
          <w:rFonts w:hint="eastAsia"/>
          <w:bCs/>
          <w:sz w:val="36"/>
          <w:szCs w:val="36"/>
          <w:lang w:eastAsia="zh-CN"/>
        </w:rPr>
        <w:t>）</w:t>
      </w:r>
    </w:p>
    <w:p w14:paraId="1820613A">
      <w:pPr>
        <w:tabs>
          <w:tab w:val="left" w:pos="3240"/>
          <w:tab w:val="left" w:pos="3420"/>
        </w:tabs>
        <w:spacing w:line="360" w:lineRule="auto"/>
        <w:ind w:left="2832" w:leftChars="444" w:hanging="1900" w:hangingChars="528"/>
        <w:jc w:val="left"/>
        <w:rPr>
          <w:rFonts w:hint="eastAsia" w:eastAsia="宋体"/>
          <w:bCs/>
          <w:sz w:val="36"/>
          <w:szCs w:val="36"/>
          <w:lang w:eastAsia="zh-CN"/>
        </w:rPr>
      </w:pPr>
      <w:r>
        <w:rPr>
          <w:bCs/>
          <w:sz w:val="36"/>
          <w:szCs w:val="36"/>
        </w:rPr>
        <w:t>项目编号：</w:t>
      </w:r>
      <w:r>
        <w:rPr>
          <w:rFonts w:hint="eastAsia"/>
          <w:bCs/>
          <w:sz w:val="36"/>
          <w:szCs w:val="36"/>
        </w:rPr>
        <w:t>2640STC72701</w:t>
      </w:r>
    </w:p>
    <w:p w14:paraId="2D3EA67E">
      <w:pPr>
        <w:tabs>
          <w:tab w:val="left" w:pos="3240"/>
          <w:tab w:val="left" w:pos="3420"/>
        </w:tabs>
        <w:spacing w:line="360" w:lineRule="auto"/>
        <w:ind w:left="2832" w:leftChars="444" w:hanging="1900" w:hangingChars="528"/>
        <w:jc w:val="left"/>
        <w:rPr>
          <w:bCs/>
          <w:sz w:val="36"/>
          <w:szCs w:val="36"/>
        </w:rPr>
      </w:pPr>
      <w:r>
        <w:rPr>
          <w:bCs/>
          <w:sz w:val="36"/>
          <w:szCs w:val="36"/>
        </w:rPr>
        <w:t>采 购 人：</w:t>
      </w:r>
      <w:r>
        <w:rPr>
          <w:rFonts w:hint="eastAsia"/>
          <w:bCs/>
          <w:sz w:val="36"/>
          <w:szCs w:val="36"/>
        </w:rPr>
        <w:t>首都博物馆</w:t>
      </w:r>
    </w:p>
    <w:p w14:paraId="578600FF">
      <w:pPr>
        <w:tabs>
          <w:tab w:val="left" w:pos="3240"/>
          <w:tab w:val="left" w:pos="3420"/>
        </w:tabs>
        <w:spacing w:line="360" w:lineRule="auto"/>
        <w:ind w:left="2832" w:leftChars="444" w:hanging="1900" w:hangingChars="528"/>
        <w:jc w:val="left"/>
        <w:rPr>
          <w:bCs/>
          <w:sz w:val="36"/>
          <w:szCs w:val="36"/>
        </w:rPr>
      </w:pPr>
      <w:r>
        <w:rPr>
          <w:bCs/>
          <w:sz w:val="36"/>
          <w:szCs w:val="36"/>
        </w:rPr>
        <w:t>采购代理机构：中钢招标有限责任公司</w:t>
      </w:r>
    </w:p>
    <w:p w14:paraId="4AE10C94">
      <w:pPr>
        <w:tabs>
          <w:tab w:val="left" w:pos="3240"/>
          <w:tab w:val="left" w:pos="3420"/>
        </w:tabs>
        <w:spacing w:line="360" w:lineRule="auto"/>
        <w:ind w:left="2832" w:leftChars="444" w:hanging="1900" w:hangingChars="528"/>
        <w:jc w:val="center"/>
        <w:rPr>
          <w:bCs/>
          <w:sz w:val="36"/>
          <w:szCs w:val="36"/>
        </w:rPr>
      </w:pPr>
      <w:r>
        <w:rPr>
          <w:color w:val="000000"/>
          <w:sz w:val="36"/>
          <w:szCs w:val="36"/>
        </w:rPr>
        <w:drawing>
          <wp:inline distT="0" distB="0" distL="0" distR="0">
            <wp:extent cx="2057400" cy="2692400"/>
            <wp:effectExtent l="0" t="0" r="0" b="0"/>
            <wp:docPr id="1027" name="图片 2" descr="sinosteellogo"/>
            <wp:cNvGraphicFramePr/>
            <a:graphic xmlns:a="http://schemas.openxmlformats.org/drawingml/2006/main">
              <a:graphicData uri="http://schemas.openxmlformats.org/drawingml/2006/picture">
                <pic:pic xmlns:pic="http://schemas.openxmlformats.org/drawingml/2006/picture">
                  <pic:nvPicPr>
                    <pic:cNvPr id="1027" name="图片 2" descr="sinosteellogo"/>
                    <pic:cNvPicPr/>
                  </pic:nvPicPr>
                  <pic:blipFill>
                    <a:blip r:embed="rId22" cstate="print"/>
                    <a:srcRect/>
                    <a:stretch>
                      <a:fillRect/>
                    </a:stretch>
                  </pic:blipFill>
                  <pic:spPr>
                    <a:xfrm>
                      <a:off x="0" y="0"/>
                      <a:ext cx="2057400" cy="2692400"/>
                    </a:xfrm>
                    <a:prstGeom prst="rect">
                      <a:avLst/>
                    </a:prstGeom>
                    <a:ln>
                      <a:noFill/>
                    </a:ln>
                  </pic:spPr>
                </pic:pic>
              </a:graphicData>
            </a:graphic>
          </wp:inline>
        </w:drawing>
      </w:r>
    </w:p>
    <w:p w14:paraId="36AC70B8">
      <w:pPr>
        <w:widowControl/>
        <w:jc w:val="center"/>
        <w:rPr>
          <w:b/>
          <w:sz w:val="36"/>
          <w:szCs w:val="36"/>
        </w:rPr>
      </w:pPr>
      <w:r>
        <w:rPr>
          <w:b/>
          <w:bCs/>
          <w:sz w:val="44"/>
        </w:rPr>
        <w:br w:type="page"/>
      </w:r>
      <w:r>
        <w:rPr>
          <w:b/>
          <w:sz w:val="36"/>
          <w:szCs w:val="36"/>
        </w:rPr>
        <w:t>目      录</w:t>
      </w:r>
    </w:p>
    <w:p w14:paraId="106D0C5A"/>
    <w:p w14:paraId="427F9370"/>
    <w:p w14:paraId="3348191D"/>
    <w:p w14:paraId="6FF836D0"/>
    <w:p w14:paraId="205BBC21">
      <w:pPr>
        <w:pStyle w:val="33"/>
        <w:spacing w:line="360" w:lineRule="auto"/>
        <w:rPr>
          <w:rFonts w:ascii="Times New Roman" w:hAnsi="Times New Roman" w:eastAsia="等线"/>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"_Toc145958204" </w:instrText>
      </w:r>
      <w:r>
        <w:fldChar w:fldCharType="separate"/>
      </w:r>
      <w:r>
        <w:rPr>
          <w:rStyle w:val="52"/>
          <w:rFonts w:ascii="Times New Roman" w:hAnsi="Times New Roman"/>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_Toc145958204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7A4D0D7C">
      <w:pPr>
        <w:pStyle w:val="33"/>
        <w:spacing w:line="360" w:lineRule="auto"/>
        <w:rPr>
          <w:rFonts w:ascii="Times New Roman" w:hAnsi="Times New Roman" w:eastAsia="等线"/>
          <w:b w:val="0"/>
          <w:sz w:val="21"/>
          <w:szCs w:val="22"/>
          <w14:ligatures w14:val="standardContextual"/>
        </w:rPr>
      </w:pPr>
      <w:r>
        <w:fldChar w:fldCharType="begin"/>
      </w:r>
      <w:r>
        <w:instrText xml:space="preserve"> HYPERLINK \l "_Toc145958205" </w:instrText>
      </w:r>
      <w:r>
        <w:fldChar w:fldCharType="separate"/>
      </w:r>
      <w:r>
        <w:rPr>
          <w:rStyle w:val="52"/>
          <w:rFonts w:ascii="Times New Roman" w:hAnsi="Times New Roman"/>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_Toc145958205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rPr>
        <w:fldChar w:fldCharType="end"/>
      </w:r>
    </w:p>
    <w:p w14:paraId="790B4388">
      <w:pPr>
        <w:pStyle w:val="33"/>
        <w:spacing w:line="360" w:lineRule="auto"/>
        <w:rPr>
          <w:rFonts w:ascii="Times New Roman" w:hAnsi="Times New Roman" w:eastAsia="等线"/>
          <w:b w:val="0"/>
          <w:sz w:val="21"/>
          <w:szCs w:val="22"/>
          <w14:ligatures w14:val="standardContextual"/>
        </w:rPr>
      </w:pPr>
      <w:r>
        <w:fldChar w:fldCharType="begin"/>
      </w:r>
      <w:r>
        <w:instrText xml:space="preserve"> HYPERLINK \l "_Toc145958206" </w:instrText>
      </w:r>
      <w:r>
        <w:fldChar w:fldCharType="separate"/>
      </w:r>
      <w:r>
        <w:rPr>
          <w:rStyle w:val="52"/>
          <w:rFonts w:ascii="Times New Roman" w:hAnsi="Times New Roman"/>
        </w:rPr>
        <w:t>第三章   评审方法和评审标准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_Toc145958206 \h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fldChar w:fldCharType="end"/>
      </w:r>
    </w:p>
    <w:p w14:paraId="402AB16A">
      <w:pPr>
        <w:pStyle w:val="33"/>
        <w:spacing w:line="360" w:lineRule="auto"/>
        <w:rPr>
          <w:rFonts w:ascii="Times New Roman" w:hAnsi="Times New Roman" w:eastAsia="等线"/>
          <w:b w:val="0"/>
          <w:sz w:val="21"/>
          <w:szCs w:val="22"/>
          <w14:ligatures w14:val="standardContextual"/>
        </w:rPr>
      </w:pPr>
      <w:r>
        <w:fldChar w:fldCharType="begin"/>
      </w:r>
      <w:r>
        <w:instrText xml:space="preserve"> HYPERLINK \l "_Toc145958207" </w:instrText>
      </w:r>
      <w:r>
        <w:fldChar w:fldCharType="separate"/>
      </w:r>
      <w:r>
        <w:rPr>
          <w:rStyle w:val="52"/>
          <w:rFonts w:ascii="Times New Roman" w:hAnsi="Times New Roman"/>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_Toc145958207 \h </w:instrText>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fldChar w:fldCharType="end"/>
      </w:r>
    </w:p>
    <w:p w14:paraId="40E516D6">
      <w:pPr>
        <w:pStyle w:val="33"/>
        <w:spacing w:line="360" w:lineRule="auto"/>
        <w:rPr>
          <w:rFonts w:ascii="Times New Roman" w:hAnsi="Times New Roman" w:eastAsia="等线"/>
          <w:b w:val="0"/>
          <w:sz w:val="21"/>
          <w:szCs w:val="22"/>
          <w14:ligatures w14:val="standardContextual"/>
        </w:rPr>
      </w:pPr>
      <w:r>
        <w:fldChar w:fldCharType="begin"/>
      </w:r>
      <w:r>
        <w:instrText xml:space="preserve"> HYPERLINK \l "_Toc145958208" </w:instrText>
      </w:r>
      <w:r>
        <w:fldChar w:fldCharType="separate"/>
      </w:r>
      <w:r>
        <w:rPr>
          <w:rStyle w:val="52"/>
          <w:rFonts w:ascii="Times New Roman" w:hAnsi="Times New Roman"/>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_Toc145958208 \h </w:instrText>
      </w:r>
      <w:r>
        <w:rPr>
          <w:rFonts w:ascii="Times New Roman" w:hAnsi="Times New Roman"/>
        </w:rPr>
        <w:fldChar w:fldCharType="separate"/>
      </w:r>
      <w:r>
        <w:rPr>
          <w:rFonts w:ascii="Times New Roman" w:hAnsi="Times New Roman"/>
        </w:rPr>
        <w:t>45</w:t>
      </w:r>
      <w:r>
        <w:rPr>
          <w:rFonts w:ascii="Times New Roman" w:hAnsi="Times New Roman"/>
        </w:rPr>
        <w:fldChar w:fldCharType="end"/>
      </w:r>
      <w:r>
        <w:rPr>
          <w:rFonts w:ascii="Times New Roman" w:hAnsi="Times New Roman"/>
        </w:rPr>
        <w:fldChar w:fldCharType="end"/>
      </w:r>
    </w:p>
    <w:p w14:paraId="2FA9D5BA">
      <w:pPr>
        <w:pStyle w:val="33"/>
        <w:spacing w:line="360" w:lineRule="auto"/>
        <w:rPr>
          <w:rFonts w:ascii="Times New Roman" w:hAnsi="Times New Roman" w:eastAsia="等线"/>
          <w:b w:val="0"/>
          <w:sz w:val="21"/>
          <w:szCs w:val="22"/>
          <w14:ligatures w14:val="standardContextual"/>
        </w:rPr>
      </w:pPr>
      <w:r>
        <w:fldChar w:fldCharType="begin"/>
      </w:r>
      <w:r>
        <w:instrText xml:space="preserve"> HYPERLINK \l "_Toc145958209" </w:instrText>
      </w:r>
      <w:r>
        <w:fldChar w:fldCharType="separate"/>
      </w:r>
      <w:r>
        <w:rPr>
          <w:rStyle w:val="52"/>
          <w:rFonts w:ascii="Times New Roman" w:hAnsi="Times New Roman"/>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_Toc145958209 \h </w:instrText>
      </w:r>
      <w:r>
        <w:rPr>
          <w:rFonts w:ascii="Times New Roman" w:hAnsi="Times New Roman"/>
        </w:rPr>
        <w:fldChar w:fldCharType="separate"/>
      </w:r>
      <w:r>
        <w:rPr>
          <w:rFonts w:ascii="Times New Roman" w:hAnsi="Times New Roman"/>
        </w:rPr>
        <w:t>50</w:t>
      </w:r>
      <w:r>
        <w:rPr>
          <w:rFonts w:ascii="Times New Roman" w:hAnsi="Times New Roman"/>
        </w:rPr>
        <w:fldChar w:fldCharType="end"/>
      </w:r>
      <w:r>
        <w:rPr>
          <w:rFonts w:ascii="Times New Roman" w:hAnsi="Times New Roman"/>
        </w:rPr>
        <w:fldChar w:fldCharType="end"/>
      </w:r>
    </w:p>
    <w:p w14:paraId="21790D13">
      <w:pPr>
        <w:pStyle w:val="33"/>
        <w:spacing w:line="360" w:lineRule="auto"/>
        <w:rPr>
          <w:rFonts w:ascii="Times New Roman" w:hAnsi="Times New Roman"/>
          <w:b w:val="0"/>
        </w:rPr>
      </w:pPr>
      <w:r>
        <w:rPr>
          <w:rFonts w:ascii="Times New Roman" w:hAnsi="Times New Roman"/>
          <w:b w:val="0"/>
        </w:rPr>
        <w:fldChar w:fldCharType="end"/>
      </w:r>
    </w:p>
    <w:p w14:paraId="3BF756D6">
      <w:r>
        <w:rPr>
          <w:rFonts w:hint="eastAsia"/>
          <w:sz w:val="24"/>
        </w:rPr>
        <w:t>注：采购文件条款中以</w:t>
      </w:r>
      <w:r>
        <w:rPr>
          <w:sz w:val="24"/>
        </w:rPr>
        <w:t xml:space="preserve"> “</w:t>
      </w:r>
      <w:r>
        <w:rPr>
          <w:rFonts w:eastAsia="等线"/>
          <w:sz w:val="24"/>
        </w:rPr>
        <w:t>■</w:t>
      </w:r>
      <w:r>
        <w:rPr>
          <w:sz w:val="24"/>
        </w:rPr>
        <w:t>”</w:t>
      </w:r>
      <w:r>
        <w:rPr>
          <w:rFonts w:hint="eastAsia"/>
          <w:sz w:val="24"/>
        </w:rPr>
        <w:t>形式标记的内容适用于本项目，以</w:t>
      </w:r>
      <w:r>
        <w:rPr>
          <w:sz w:val="24"/>
        </w:rPr>
        <w:t>“</w:t>
      </w:r>
      <w:r>
        <w:rPr>
          <w:rFonts w:eastAsia="等线"/>
          <w:sz w:val="24"/>
        </w:rPr>
        <w:t>□</w:t>
      </w:r>
      <w:r>
        <w:rPr>
          <w:sz w:val="24"/>
        </w:rPr>
        <w:t>”</w:t>
      </w:r>
      <w:r>
        <w:rPr>
          <w:rFonts w:hint="eastAsia"/>
          <w:sz w:val="24"/>
        </w:rPr>
        <w:t>形式标记的内容不适用于本项目。</w:t>
      </w:r>
    </w:p>
    <w:p w14:paraId="1ACB2DC8">
      <w:pPr>
        <w:pStyle w:val="33"/>
        <w:spacing w:line="360" w:lineRule="auto"/>
        <w:rPr>
          <w:rFonts w:ascii="Times New Roman" w:hAnsi="Times New Roman"/>
          <w:b w:val="0"/>
          <w:sz w:val="36"/>
          <w:szCs w:val="36"/>
        </w:rPr>
      </w:pPr>
    </w:p>
    <w:p w14:paraId="7FA8038E">
      <w:pPr>
        <w:spacing w:line="360" w:lineRule="auto"/>
        <w:jc w:val="center"/>
        <w:outlineLvl w:val="0"/>
        <w:rPr>
          <w:b/>
          <w:sz w:val="36"/>
          <w:szCs w:val="36"/>
        </w:rPr>
        <w:sectPr>
          <w:type w:val="continuous"/>
          <w:pgSz w:w="11907" w:h="16840"/>
          <w:pgMar w:top="1418" w:right="1134" w:bottom="1418" w:left="1701" w:header="851" w:footer="851" w:gutter="0"/>
          <w:pgNumType w:start="1"/>
          <w:cols w:space="720" w:num="1"/>
          <w:titlePg/>
          <w:docGrid w:linePitch="462" w:charSpace="0"/>
        </w:sectPr>
      </w:pPr>
    </w:p>
    <w:p w14:paraId="6B9D5DBD">
      <w:pPr>
        <w:spacing w:line="360" w:lineRule="auto"/>
        <w:jc w:val="center"/>
        <w:outlineLvl w:val="0"/>
        <w:rPr>
          <w:b/>
          <w:sz w:val="36"/>
          <w:szCs w:val="36"/>
        </w:rPr>
      </w:pPr>
      <w:bookmarkStart w:id="0" w:name="_Toc145958204"/>
      <w:r>
        <w:rPr>
          <w:b/>
          <w:sz w:val="36"/>
          <w:szCs w:val="36"/>
        </w:rPr>
        <w:t>第一章   采购邀请</w:t>
      </w:r>
      <w:bookmarkEnd w:id="0"/>
      <w:bookmarkStart w:id="1" w:name="_Hlk24379207"/>
      <w:bookmarkStart w:id="2" w:name="_Toc28359002"/>
      <w:bookmarkStart w:id="3" w:name="_Toc28359079"/>
      <w:bookmarkStart w:id="4" w:name="_Toc35393790"/>
      <w:bookmarkStart w:id="5" w:name="_Toc35393621"/>
    </w:p>
    <w:bookmarkEnd w:id="1"/>
    <w:bookmarkEnd w:id="2"/>
    <w:bookmarkEnd w:id="3"/>
    <w:bookmarkEnd w:id="4"/>
    <w:bookmarkEnd w:id="5"/>
    <w:p w14:paraId="0F21FEF2">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p>
    <w:p w14:paraId="263E30F4">
      <w:pPr>
        <w:spacing w:line="360" w:lineRule="auto"/>
        <w:ind w:firstLine="480" w:firstLineChars="200"/>
        <w:rPr>
          <w:rFonts w:hint="eastAsia" w:eastAsia="宋体"/>
          <w:sz w:val="24"/>
          <w:lang w:eastAsia="zh-CN"/>
        </w:rPr>
      </w:pPr>
      <w:r>
        <w:rPr>
          <w:sz w:val="24"/>
        </w:rPr>
        <w:t>1.项目编号：</w:t>
      </w:r>
      <w:r>
        <w:rPr>
          <w:rFonts w:hint="eastAsia"/>
          <w:sz w:val="24"/>
        </w:rPr>
        <w:t>2640STC72701</w:t>
      </w:r>
    </w:p>
    <w:p w14:paraId="3AE8CC78">
      <w:pPr>
        <w:spacing w:line="360" w:lineRule="auto"/>
        <w:ind w:firstLine="480" w:firstLineChars="200"/>
        <w:rPr>
          <w:rFonts w:hint="eastAsia" w:eastAsia="宋体"/>
          <w:sz w:val="24"/>
          <w:lang w:eastAsia="zh-CN"/>
        </w:rPr>
      </w:pPr>
      <w:r>
        <w:rPr>
          <w:sz w:val="24"/>
        </w:rPr>
        <w:t>2.项目名称：</w:t>
      </w:r>
      <w:r>
        <w:rPr>
          <w:rFonts w:hint="eastAsia"/>
          <w:sz w:val="24"/>
        </w:rPr>
        <w:t>元大都建都750周年国际特展（暂定名）图录出版</w:t>
      </w:r>
      <w:r>
        <w:rPr>
          <w:rFonts w:hint="eastAsia"/>
          <w:sz w:val="24"/>
          <w:lang w:eastAsia="zh-CN"/>
        </w:rPr>
        <w:t>（</w:t>
      </w:r>
      <w:r>
        <w:rPr>
          <w:rFonts w:hint="eastAsia"/>
          <w:sz w:val="24"/>
          <w:lang w:val="en-US" w:eastAsia="zh-CN"/>
        </w:rPr>
        <w:t>二次</w:t>
      </w:r>
      <w:r>
        <w:rPr>
          <w:rFonts w:hint="eastAsia"/>
          <w:sz w:val="24"/>
          <w:lang w:eastAsia="zh-CN"/>
        </w:rPr>
        <w:t>）</w:t>
      </w:r>
    </w:p>
    <w:p w14:paraId="0FF8EA8B">
      <w:pPr>
        <w:spacing w:line="360" w:lineRule="auto"/>
        <w:ind w:firstLine="480" w:firstLineChars="200"/>
        <w:rPr>
          <w:sz w:val="24"/>
        </w:rPr>
      </w:pPr>
      <w:r>
        <w:rPr>
          <w:sz w:val="24"/>
        </w:rPr>
        <w:t>3.采购方式：</w:t>
      </w:r>
      <w:r>
        <w:rPr>
          <w:rFonts w:hint="eastAsia"/>
          <w:sz w:val="24"/>
        </w:rPr>
        <w:t>馆内遴选</w:t>
      </w:r>
    </w:p>
    <w:p w14:paraId="5B4A8CE5">
      <w:pPr>
        <w:spacing w:line="360" w:lineRule="auto"/>
        <w:ind w:firstLine="480" w:firstLineChars="200"/>
        <w:rPr>
          <w:sz w:val="24"/>
        </w:rPr>
      </w:pPr>
      <w:r>
        <w:rPr>
          <w:sz w:val="24"/>
        </w:rPr>
        <w:t>4.项目预算金额：</w:t>
      </w:r>
      <w:r>
        <w:rPr>
          <w:rFonts w:hint="eastAsia"/>
          <w:sz w:val="24"/>
          <w:lang w:eastAsia="zh-CN"/>
        </w:rPr>
        <w:t>29.5315</w:t>
      </w:r>
      <w:r>
        <w:rPr>
          <w:rFonts w:hint="eastAsia"/>
          <w:sz w:val="24"/>
        </w:rPr>
        <w:t>万元</w:t>
      </w:r>
      <w:r>
        <w:rPr>
          <w:sz w:val="24"/>
        </w:rPr>
        <w:t>、项目最高限价（如有）：</w:t>
      </w:r>
      <w:r>
        <w:rPr>
          <w:rFonts w:hint="eastAsia"/>
          <w:sz w:val="24"/>
          <w:lang w:eastAsia="zh-CN"/>
        </w:rPr>
        <w:t>29.5315</w:t>
      </w:r>
      <w:r>
        <w:rPr>
          <w:rFonts w:hint="eastAsia"/>
          <w:sz w:val="24"/>
        </w:rPr>
        <w:t>万元</w:t>
      </w:r>
    </w:p>
    <w:p w14:paraId="560C0216">
      <w:pPr>
        <w:spacing w:line="360" w:lineRule="auto"/>
        <w:ind w:firstLine="480" w:firstLineChars="200"/>
        <w:rPr>
          <w:sz w:val="24"/>
        </w:rPr>
      </w:pPr>
      <w:r>
        <w:rPr>
          <w:sz w:val="24"/>
        </w:rPr>
        <w:t>5.采购需求：</w:t>
      </w:r>
    </w:p>
    <w:tbl>
      <w:tblPr>
        <w:tblStyle w:val="44"/>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519"/>
        <w:gridCol w:w="1660"/>
        <w:gridCol w:w="971"/>
        <w:gridCol w:w="4172"/>
      </w:tblGrid>
      <w:tr w14:paraId="110D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9" w:type="dxa"/>
            <w:vAlign w:val="center"/>
          </w:tcPr>
          <w:p w14:paraId="25B8D81E">
            <w:pPr>
              <w:jc w:val="center"/>
              <w:rPr>
                <w:bCs/>
                <w:szCs w:val="21"/>
              </w:rPr>
            </w:pPr>
            <w:r>
              <w:rPr>
                <w:bCs/>
                <w:szCs w:val="21"/>
              </w:rPr>
              <w:t>包号</w:t>
            </w:r>
          </w:p>
        </w:tc>
        <w:tc>
          <w:tcPr>
            <w:tcW w:w="1519" w:type="dxa"/>
            <w:vAlign w:val="center"/>
          </w:tcPr>
          <w:p w14:paraId="3F47AD5F">
            <w:pPr>
              <w:jc w:val="center"/>
              <w:rPr>
                <w:bCs/>
                <w:szCs w:val="21"/>
              </w:rPr>
            </w:pPr>
            <w:r>
              <w:rPr>
                <w:bCs/>
                <w:szCs w:val="21"/>
              </w:rPr>
              <w:t>标的名称</w:t>
            </w:r>
          </w:p>
        </w:tc>
        <w:tc>
          <w:tcPr>
            <w:tcW w:w="1660" w:type="dxa"/>
            <w:vAlign w:val="center"/>
          </w:tcPr>
          <w:p w14:paraId="3BD2F160">
            <w:pPr>
              <w:jc w:val="center"/>
              <w:rPr>
                <w:bCs/>
                <w:szCs w:val="21"/>
              </w:rPr>
            </w:pPr>
            <w:r>
              <w:rPr>
                <w:bCs/>
                <w:szCs w:val="21"/>
              </w:rPr>
              <w:t>采购包预算金额</w:t>
            </w:r>
          </w:p>
          <w:p w14:paraId="2682BDE1">
            <w:pPr>
              <w:jc w:val="center"/>
              <w:rPr>
                <w:bCs/>
                <w:szCs w:val="21"/>
              </w:rPr>
            </w:pPr>
            <w:r>
              <w:rPr>
                <w:bCs/>
                <w:szCs w:val="21"/>
              </w:rPr>
              <w:t>（万元）</w:t>
            </w:r>
          </w:p>
        </w:tc>
        <w:tc>
          <w:tcPr>
            <w:tcW w:w="971" w:type="dxa"/>
            <w:vAlign w:val="center"/>
          </w:tcPr>
          <w:p w14:paraId="00BB1797">
            <w:pPr>
              <w:jc w:val="center"/>
              <w:rPr>
                <w:bCs/>
                <w:szCs w:val="21"/>
              </w:rPr>
            </w:pPr>
            <w:r>
              <w:rPr>
                <w:bCs/>
                <w:szCs w:val="21"/>
              </w:rPr>
              <w:t>数量</w:t>
            </w:r>
          </w:p>
        </w:tc>
        <w:tc>
          <w:tcPr>
            <w:tcW w:w="4172" w:type="dxa"/>
            <w:vAlign w:val="center"/>
          </w:tcPr>
          <w:p w14:paraId="2484ADD6">
            <w:pPr>
              <w:jc w:val="center"/>
              <w:rPr>
                <w:szCs w:val="21"/>
              </w:rPr>
            </w:pPr>
            <w:r>
              <w:rPr>
                <w:szCs w:val="21"/>
              </w:rPr>
              <w:t>简要技术需求或服务要求</w:t>
            </w:r>
          </w:p>
        </w:tc>
      </w:tr>
      <w:tr w14:paraId="5CE2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9" w:type="dxa"/>
            <w:vAlign w:val="center"/>
          </w:tcPr>
          <w:p w14:paraId="535EBD4D">
            <w:pPr>
              <w:jc w:val="center"/>
              <w:rPr>
                <w:bCs/>
                <w:szCs w:val="21"/>
              </w:rPr>
            </w:pPr>
            <w:r>
              <w:rPr>
                <w:bCs/>
                <w:szCs w:val="21"/>
              </w:rPr>
              <w:t>01</w:t>
            </w:r>
          </w:p>
        </w:tc>
        <w:tc>
          <w:tcPr>
            <w:tcW w:w="1519" w:type="dxa"/>
            <w:vAlign w:val="center"/>
          </w:tcPr>
          <w:p w14:paraId="7491085A">
            <w:pPr>
              <w:jc w:val="center"/>
              <w:rPr>
                <w:rFonts w:hint="default" w:eastAsia="宋体"/>
                <w:bCs/>
                <w:szCs w:val="21"/>
                <w:lang w:val="en-US" w:eastAsia="zh-CN"/>
              </w:rPr>
            </w:pPr>
            <w:r>
              <w:rPr>
                <w:rFonts w:hint="default" w:eastAsia="宋体"/>
                <w:bCs/>
                <w:szCs w:val="21"/>
                <w:lang w:val="en-US" w:eastAsia="zh-CN"/>
              </w:rPr>
              <w:t>元大都建都750周年国际特展（暂定名）图录出版</w:t>
            </w:r>
          </w:p>
        </w:tc>
        <w:tc>
          <w:tcPr>
            <w:tcW w:w="1660" w:type="dxa"/>
            <w:vAlign w:val="center"/>
          </w:tcPr>
          <w:p w14:paraId="7AFA50E3">
            <w:pPr>
              <w:jc w:val="center"/>
              <w:rPr>
                <w:rFonts w:hint="eastAsia" w:eastAsia="宋体"/>
                <w:bCs/>
                <w:szCs w:val="21"/>
                <w:lang w:eastAsia="zh-CN"/>
              </w:rPr>
            </w:pPr>
            <w:r>
              <w:rPr>
                <w:rFonts w:hint="eastAsia"/>
                <w:bCs/>
                <w:szCs w:val="21"/>
                <w:lang w:eastAsia="zh-CN"/>
              </w:rPr>
              <w:t>29.5315</w:t>
            </w:r>
          </w:p>
        </w:tc>
        <w:tc>
          <w:tcPr>
            <w:tcW w:w="971" w:type="dxa"/>
            <w:vAlign w:val="center"/>
          </w:tcPr>
          <w:p w14:paraId="6FFE1FC1">
            <w:pPr>
              <w:jc w:val="center"/>
              <w:rPr>
                <w:bCs/>
                <w:szCs w:val="21"/>
              </w:rPr>
            </w:pPr>
            <w:r>
              <w:rPr>
                <w:rFonts w:hint="eastAsia"/>
                <w:bCs/>
                <w:szCs w:val="21"/>
              </w:rPr>
              <w:t>1项</w:t>
            </w:r>
          </w:p>
        </w:tc>
        <w:tc>
          <w:tcPr>
            <w:tcW w:w="4172" w:type="dxa"/>
            <w:vAlign w:val="center"/>
          </w:tcPr>
          <w:p w14:paraId="031522BB">
            <w:pPr>
              <w:jc w:val="center"/>
            </w:pPr>
            <w:r>
              <w:rPr>
                <w:rFonts w:hint="eastAsia"/>
              </w:rPr>
              <w:t>图录内容包含文物约280件，学术文章10千字，正文中文约40千字，英文约10千字。图片约300张。成品尺寸为235mm（宽）×290mm（高），页数约300面，全彩四色印刷的展览配套图录。印数为800册。</w:t>
            </w:r>
          </w:p>
        </w:tc>
      </w:tr>
    </w:tbl>
    <w:p w14:paraId="69A1E2B6">
      <w:pPr>
        <w:spacing w:line="360" w:lineRule="auto"/>
        <w:ind w:firstLine="420" w:firstLineChars="200"/>
        <w:rPr>
          <w:iCs/>
          <w:szCs w:val="21"/>
        </w:rPr>
      </w:pPr>
      <w:r>
        <w:rPr>
          <w:iCs/>
          <w:szCs w:val="21"/>
        </w:rPr>
        <w:t>注：供应商必须针对本项目所有内容进行响应，不允许拆分响应。</w:t>
      </w:r>
    </w:p>
    <w:p w14:paraId="02834F04">
      <w:pPr>
        <w:spacing w:line="360" w:lineRule="auto"/>
        <w:ind w:firstLine="480" w:firstLineChars="200"/>
        <w:rPr>
          <w:sz w:val="24"/>
        </w:rPr>
      </w:pPr>
      <w:r>
        <w:rPr>
          <w:sz w:val="24"/>
        </w:rPr>
        <w:t>6.合同履行期限：</w:t>
      </w:r>
      <w:r>
        <w:rPr>
          <w:rFonts w:hint="eastAsia"/>
          <w:sz w:val="24"/>
        </w:rPr>
        <w:t>自合同签订之日起至2026年</w:t>
      </w:r>
      <w:r>
        <w:rPr>
          <w:rFonts w:hint="eastAsia"/>
          <w:sz w:val="24"/>
          <w:lang w:val="en-US" w:eastAsia="zh-CN"/>
        </w:rPr>
        <w:t>10</w:t>
      </w:r>
      <w:r>
        <w:rPr>
          <w:rFonts w:hint="eastAsia"/>
          <w:sz w:val="24"/>
        </w:rPr>
        <w:t>月</w:t>
      </w:r>
      <w:r>
        <w:rPr>
          <w:rFonts w:hint="eastAsia"/>
          <w:sz w:val="24"/>
          <w:lang w:val="en-US" w:eastAsia="zh-CN"/>
        </w:rPr>
        <w:t>31</w:t>
      </w:r>
      <w:r>
        <w:rPr>
          <w:rFonts w:hint="eastAsia"/>
          <w:sz w:val="24"/>
        </w:rPr>
        <w:t>日前</w:t>
      </w:r>
      <w:r>
        <w:rPr>
          <w:rFonts w:hint="eastAsia"/>
          <w:sz w:val="24"/>
          <w:lang w:eastAsia="zh-CN"/>
        </w:rPr>
        <w:t>（</w:t>
      </w:r>
      <w:r>
        <w:rPr>
          <w:rFonts w:hint="eastAsia"/>
          <w:sz w:val="24"/>
          <w:highlight w:val="none"/>
          <w:lang w:eastAsia="zh-CN"/>
        </w:rPr>
        <w:t>以实际签订合同</w:t>
      </w:r>
      <w:r>
        <w:rPr>
          <w:rFonts w:hint="eastAsia"/>
          <w:sz w:val="24"/>
          <w:highlight w:val="none"/>
          <w:lang w:val="en-US" w:eastAsia="zh-CN"/>
        </w:rPr>
        <w:t>中的</w:t>
      </w:r>
      <w:r>
        <w:rPr>
          <w:rFonts w:hint="eastAsia"/>
          <w:sz w:val="24"/>
          <w:highlight w:val="none"/>
          <w:lang w:eastAsia="zh-CN"/>
        </w:rPr>
        <w:t>时间为准）</w:t>
      </w:r>
      <w:r>
        <w:rPr>
          <w:rFonts w:hint="eastAsia"/>
          <w:sz w:val="24"/>
          <w:highlight w:val="none"/>
        </w:rPr>
        <w:t>完成</w:t>
      </w:r>
      <w:r>
        <w:rPr>
          <w:rFonts w:hint="eastAsia" w:ascii="宋体" w:hAnsi="宋体" w:cs="宋体"/>
          <w:kern w:val="0"/>
          <w:sz w:val="24"/>
          <w:highlight w:val="none"/>
        </w:rPr>
        <w:t>出版工作，并将全部图书运送至采购人指定地</w:t>
      </w:r>
      <w:r>
        <w:rPr>
          <w:rFonts w:hint="eastAsia" w:ascii="宋体" w:hAnsi="宋体" w:cs="宋体"/>
          <w:kern w:val="0"/>
          <w:sz w:val="24"/>
        </w:rPr>
        <w:t>点进行验收</w:t>
      </w:r>
      <w:r>
        <w:rPr>
          <w:rFonts w:hint="eastAsia"/>
          <w:sz w:val="24"/>
        </w:rPr>
        <w:t>。</w:t>
      </w:r>
    </w:p>
    <w:p w14:paraId="027AF957">
      <w:pPr>
        <w:spacing w:line="360" w:lineRule="auto"/>
        <w:ind w:firstLine="480" w:firstLineChars="200"/>
        <w:rPr>
          <w:sz w:val="24"/>
        </w:rPr>
      </w:pPr>
      <w:r>
        <w:rPr>
          <w:sz w:val="24"/>
        </w:rPr>
        <w:t>7.本项目是否接受联合体：</w:t>
      </w:r>
      <w:r>
        <w:t>□</w:t>
      </w:r>
      <w:r>
        <w:rPr>
          <w:sz w:val="24"/>
        </w:rPr>
        <w:t xml:space="preserve">是  </w:t>
      </w:r>
      <w:r>
        <w:rPr>
          <w:b/>
          <w:color w:val="000000"/>
          <w:sz w:val="24"/>
        </w:rPr>
        <w:t>■</w:t>
      </w:r>
      <w:r>
        <w:rPr>
          <w:sz w:val="24"/>
        </w:rPr>
        <w:t>否。</w:t>
      </w:r>
      <w:r>
        <w:rPr>
          <w:rFonts w:hint="eastAsia"/>
          <w:sz w:val="24"/>
        </w:rPr>
        <w:t>本项目是否接受分支结构：</w:t>
      </w:r>
      <w:r>
        <w:t>□</w:t>
      </w:r>
      <w:r>
        <w:rPr>
          <w:sz w:val="24"/>
        </w:rPr>
        <w:t xml:space="preserve">是  </w:t>
      </w:r>
      <w:r>
        <w:rPr>
          <w:b/>
          <w:color w:val="000000"/>
          <w:sz w:val="24"/>
        </w:rPr>
        <w:t>■</w:t>
      </w:r>
      <w:r>
        <w:rPr>
          <w:sz w:val="24"/>
        </w:rPr>
        <w:t>否</w:t>
      </w:r>
      <w:r>
        <w:rPr>
          <w:rFonts w:hint="eastAsia"/>
          <w:sz w:val="24"/>
        </w:rPr>
        <w:t>。</w:t>
      </w:r>
    </w:p>
    <w:p w14:paraId="42BC2A84">
      <w:pPr>
        <w:spacing w:line="360" w:lineRule="auto"/>
        <w:ind w:firstLine="480" w:firstLineChars="200"/>
        <w:rPr>
          <w:sz w:val="24"/>
        </w:rPr>
      </w:pPr>
    </w:p>
    <w:p w14:paraId="47B7E55C">
      <w:pPr>
        <w:pStyle w:val="3"/>
        <w:spacing w:before="0" w:line="360" w:lineRule="auto"/>
        <w:jc w:val="left"/>
        <w:rPr>
          <w:rFonts w:ascii="Times New Roman" w:hAnsi="Times New Roman" w:eastAsia="宋体"/>
          <w:sz w:val="24"/>
          <w:szCs w:val="24"/>
        </w:rPr>
      </w:pPr>
      <w:bookmarkStart w:id="6" w:name="_Toc28359003"/>
      <w:bookmarkStart w:id="7" w:name="_Toc28359080"/>
      <w:bookmarkStart w:id="8" w:name="_Toc35393791"/>
      <w:bookmarkStart w:id="9" w:name="_Toc35393622"/>
      <w:r>
        <w:rPr>
          <w:rFonts w:ascii="Times New Roman" w:hAnsi="Times New Roman" w:eastAsia="宋体"/>
          <w:sz w:val="24"/>
          <w:szCs w:val="24"/>
        </w:rPr>
        <w:t>二、申请人的资格要求（须同时满足）</w:t>
      </w:r>
      <w:bookmarkEnd w:id="6"/>
      <w:bookmarkEnd w:id="7"/>
      <w:bookmarkEnd w:id="8"/>
      <w:bookmarkEnd w:id="9"/>
    </w:p>
    <w:p w14:paraId="74E6E3B1">
      <w:pPr>
        <w:spacing w:line="360" w:lineRule="auto"/>
        <w:ind w:firstLine="480" w:firstLineChars="200"/>
        <w:rPr>
          <w:sz w:val="24"/>
        </w:rPr>
      </w:pPr>
      <w:r>
        <w:rPr>
          <w:sz w:val="24"/>
        </w:rPr>
        <w:t>1.满足《中华人民共和国政府采购法》第二十二条规定；</w:t>
      </w:r>
    </w:p>
    <w:p w14:paraId="58BA055F">
      <w:pPr>
        <w:spacing w:line="360" w:lineRule="auto"/>
        <w:ind w:firstLine="480" w:firstLineChars="200"/>
        <w:rPr>
          <w:sz w:val="24"/>
        </w:rPr>
      </w:pPr>
      <w:bookmarkStart w:id="10" w:name="_Toc28359081"/>
      <w:bookmarkStart w:id="11" w:name="_Toc28359004"/>
      <w:r>
        <w:rPr>
          <w:sz w:val="24"/>
        </w:rPr>
        <w:t>2.落实政府采购政策需满足的资格要求：</w:t>
      </w:r>
    </w:p>
    <w:p w14:paraId="736CE1F4">
      <w:pPr>
        <w:spacing w:line="360" w:lineRule="auto"/>
        <w:ind w:firstLine="480" w:firstLineChars="200"/>
        <w:rPr>
          <w:sz w:val="24"/>
        </w:rPr>
      </w:pPr>
      <w:r>
        <w:rPr>
          <w:sz w:val="24"/>
        </w:rPr>
        <w:t>2.1 中小企业政策</w:t>
      </w:r>
      <w:bookmarkStart w:id="806" w:name="_GoBack"/>
      <w:bookmarkEnd w:id="806"/>
    </w:p>
    <w:p w14:paraId="332542AE">
      <w:pPr>
        <w:spacing w:line="360" w:lineRule="auto"/>
        <w:ind w:firstLine="480" w:firstLineChars="200"/>
        <w:rPr>
          <w:sz w:val="24"/>
        </w:rPr>
      </w:pPr>
      <w:r>
        <w:rPr>
          <w:sz w:val="24"/>
        </w:rPr>
        <w:t>本项目不专门面向中小企业预留采购份额。</w:t>
      </w:r>
    </w:p>
    <w:p w14:paraId="377BDC90">
      <w:pPr>
        <w:spacing w:line="360" w:lineRule="auto"/>
        <w:ind w:firstLine="480" w:firstLineChars="200"/>
        <w:rPr>
          <w:sz w:val="24"/>
        </w:rPr>
      </w:pPr>
      <w:r>
        <w:rPr>
          <w:sz w:val="24"/>
        </w:rPr>
        <w:t>2.2 其它落实政府采购政策的资格要求（如有）：</w:t>
      </w:r>
      <w:r>
        <w:rPr>
          <w:i/>
          <w:sz w:val="24"/>
        </w:rPr>
        <w:t>无</w:t>
      </w:r>
      <w:r>
        <w:rPr>
          <w:sz w:val="24"/>
        </w:rPr>
        <w:t>。</w:t>
      </w:r>
    </w:p>
    <w:p w14:paraId="25C94181">
      <w:pPr>
        <w:spacing w:line="360" w:lineRule="auto"/>
        <w:ind w:firstLine="480" w:firstLineChars="200"/>
        <w:rPr>
          <w:i/>
          <w:iCs/>
          <w:sz w:val="24"/>
          <w:u w:val="single"/>
        </w:rPr>
      </w:pPr>
      <w:r>
        <w:rPr>
          <w:sz w:val="24"/>
        </w:rPr>
        <w:t>3.本项目的特定资格要求：</w:t>
      </w:r>
    </w:p>
    <w:p w14:paraId="34E2A66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r>
        <w:rPr>
          <w:rFonts w:hint="eastAsia"/>
          <w:sz w:val="24"/>
        </w:rPr>
        <w:t>否</w:t>
      </w:r>
    </w:p>
    <w:p w14:paraId="76160A77">
      <w:pPr>
        <w:tabs>
          <w:tab w:val="left" w:pos="900"/>
          <w:tab w:val="left" w:pos="1134"/>
          <w:tab w:val="left" w:pos="1589"/>
          <w:tab w:val="left" w:pos="5521"/>
        </w:tabs>
        <w:snapToGrid w:val="0"/>
        <w:spacing w:line="360" w:lineRule="auto"/>
        <w:ind w:firstLine="480" w:firstLineChars="200"/>
      </w:pPr>
      <w:r>
        <w:rPr>
          <w:sz w:val="24"/>
        </w:rPr>
        <w:t>3.2其他特定资格要求：</w:t>
      </w:r>
      <w:r>
        <w:rPr>
          <w:rFonts w:hint="eastAsia"/>
          <w:sz w:val="24"/>
        </w:rPr>
        <w:t>具有行政主管部门颁发的有效的图书出版许可证</w:t>
      </w:r>
      <w:r>
        <w:rPr>
          <w:rFonts w:hint="eastAsia"/>
          <w:sz w:val="24"/>
          <w:lang w:eastAsia="zh-CN"/>
        </w:rPr>
        <w:t>，</w:t>
      </w:r>
      <w:r>
        <w:rPr>
          <w:rFonts w:hint="eastAsia"/>
          <w:sz w:val="24"/>
          <w:lang w:val="en-US" w:eastAsia="zh-CN"/>
        </w:rPr>
        <w:t>提供有效证书复印件</w:t>
      </w:r>
      <w:r>
        <w:rPr>
          <w:rFonts w:hint="eastAsia"/>
          <w:sz w:val="24"/>
        </w:rPr>
        <w:t>。</w:t>
      </w:r>
    </w:p>
    <w:p w14:paraId="469C63A7">
      <w:pPr>
        <w:tabs>
          <w:tab w:val="left" w:pos="900"/>
          <w:tab w:val="left" w:pos="1134"/>
          <w:tab w:val="left" w:pos="1589"/>
          <w:tab w:val="left" w:pos="5521"/>
        </w:tabs>
        <w:snapToGrid w:val="0"/>
        <w:spacing w:line="360" w:lineRule="auto"/>
        <w:ind w:firstLine="420" w:firstLineChars="200"/>
      </w:pPr>
    </w:p>
    <w:bookmarkEnd w:id="10"/>
    <w:bookmarkEnd w:id="11"/>
    <w:p w14:paraId="78A7D136">
      <w:pPr>
        <w:pStyle w:val="3"/>
        <w:widowControl/>
        <w:spacing w:before="0" w:line="360" w:lineRule="auto"/>
        <w:jc w:val="left"/>
        <w:rPr>
          <w:rFonts w:ascii="Times New Roman" w:hAnsi="Times New Roman" w:eastAsia="宋体"/>
          <w:sz w:val="24"/>
          <w:szCs w:val="24"/>
        </w:rPr>
      </w:pPr>
      <w:bookmarkStart w:id="12" w:name="_Toc35393792"/>
      <w:bookmarkStart w:id="13" w:name="_Toc35393623"/>
      <w:r>
        <w:rPr>
          <w:rFonts w:ascii="Times New Roman" w:hAnsi="Times New Roman" w:eastAsia="宋体"/>
          <w:sz w:val="24"/>
          <w:szCs w:val="24"/>
        </w:rPr>
        <w:t>三、获取采购文件</w:t>
      </w:r>
      <w:bookmarkEnd w:id="12"/>
      <w:bookmarkEnd w:id="13"/>
    </w:p>
    <w:p w14:paraId="5911F2C3">
      <w:pPr>
        <w:adjustRightInd w:val="0"/>
        <w:snapToGrid w:val="0"/>
        <w:spacing w:line="360" w:lineRule="auto"/>
        <w:ind w:firstLine="480" w:firstLineChars="200"/>
        <w:rPr>
          <w:color w:val="FF0000"/>
          <w:sz w:val="24"/>
        </w:rPr>
      </w:pPr>
      <w:r>
        <w:rPr>
          <w:sz w:val="24"/>
        </w:rPr>
        <w:t>1.时间：</w:t>
      </w:r>
      <w:r>
        <w:rPr>
          <w:rFonts w:hint="eastAsia"/>
          <w:sz w:val="24"/>
        </w:rPr>
        <w:t>2026</w:t>
      </w:r>
      <w:r>
        <w:rPr>
          <w:sz w:val="24"/>
        </w:rPr>
        <w:t>年</w:t>
      </w:r>
      <w:r>
        <w:rPr>
          <w:rFonts w:hint="eastAsia"/>
          <w:sz w:val="24"/>
          <w:lang w:val="en-US" w:eastAsia="zh-CN"/>
        </w:rPr>
        <w:t>7</w:t>
      </w:r>
      <w:r>
        <w:rPr>
          <w:sz w:val="24"/>
        </w:rPr>
        <w:t>月</w:t>
      </w:r>
      <w:r>
        <w:rPr>
          <w:rFonts w:hint="eastAsia"/>
          <w:sz w:val="24"/>
          <w:lang w:val="en-US" w:eastAsia="zh-CN"/>
        </w:rPr>
        <w:t>7</w:t>
      </w:r>
      <w:r>
        <w:rPr>
          <w:sz w:val="24"/>
        </w:rPr>
        <w:t>日至</w:t>
      </w:r>
      <w:r>
        <w:rPr>
          <w:rFonts w:hint="eastAsia"/>
          <w:sz w:val="24"/>
        </w:rPr>
        <w:t>2026</w:t>
      </w:r>
      <w:r>
        <w:rPr>
          <w:sz w:val="24"/>
        </w:rPr>
        <w:t>年</w:t>
      </w:r>
      <w:r>
        <w:rPr>
          <w:rFonts w:hint="eastAsia"/>
          <w:sz w:val="24"/>
          <w:lang w:val="en-US" w:eastAsia="zh-CN"/>
        </w:rPr>
        <w:t>7</w:t>
      </w:r>
      <w:r>
        <w:rPr>
          <w:sz w:val="24"/>
        </w:rPr>
        <w:t>月</w:t>
      </w:r>
      <w:r>
        <w:rPr>
          <w:rFonts w:hint="eastAsia"/>
          <w:sz w:val="24"/>
          <w:lang w:val="en-US" w:eastAsia="zh-CN"/>
        </w:rPr>
        <w:t>14</w:t>
      </w:r>
      <w:r>
        <w:rPr>
          <w:sz w:val="24"/>
        </w:rPr>
        <w:t>日，每天上午</w:t>
      </w:r>
      <w:r>
        <w:rPr>
          <w:sz w:val="24"/>
          <w:lang w:val="zh-TW"/>
        </w:rPr>
        <w:t>9:00</w:t>
      </w:r>
      <w:r>
        <w:rPr>
          <w:sz w:val="24"/>
        </w:rPr>
        <w:t>至</w:t>
      </w:r>
      <w:r>
        <w:rPr>
          <w:sz w:val="24"/>
          <w:lang w:val="zh-TW"/>
        </w:rPr>
        <w:t>12:00</w:t>
      </w:r>
      <w:r>
        <w:rPr>
          <w:sz w:val="24"/>
        </w:rPr>
        <w:t>，下午</w:t>
      </w:r>
      <w:r>
        <w:rPr>
          <w:sz w:val="24"/>
          <w:lang w:val="zh-TW"/>
        </w:rPr>
        <w:t>1</w:t>
      </w:r>
      <w:r>
        <w:rPr>
          <w:rFonts w:eastAsia="PMingLiU"/>
          <w:sz w:val="24"/>
          <w:lang w:val="zh-TW"/>
        </w:rPr>
        <w:t>2</w:t>
      </w:r>
      <w:r>
        <w:rPr>
          <w:sz w:val="24"/>
          <w:lang w:val="zh-TW"/>
        </w:rPr>
        <w:t>:00</w:t>
      </w:r>
      <w:r>
        <w:rPr>
          <w:sz w:val="24"/>
        </w:rPr>
        <w:t>至</w:t>
      </w:r>
      <w:r>
        <w:rPr>
          <w:sz w:val="24"/>
          <w:lang w:val="zh-TW"/>
        </w:rPr>
        <w:t>17:00</w:t>
      </w:r>
      <w:r>
        <w:rPr>
          <w:sz w:val="24"/>
        </w:rPr>
        <w:t>（北京时间，法定节假日除外）。</w:t>
      </w:r>
    </w:p>
    <w:p w14:paraId="209AFD48">
      <w:pPr>
        <w:adjustRightInd w:val="0"/>
        <w:snapToGrid w:val="0"/>
        <w:spacing w:line="360" w:lineRule="auto"/>
        <w:ind w:firstLine="480" w:firstLineChars="200"/>
        <w:rPr>
          <w:sz w:val="24"/>
        </w:rPr>
      </w:pPr>
      <w:r>
        <w:rPr>
          <w:sz w:val="24"/>
        </w:rPr>
        <w:t>2.地点：</w:t>
      </w:r>
      <w:r>
        <w:rPr>
          <w:kern w:val="0"/>
          <w:sz w:val="24"/>
        </w:rPr>
        <w:t>中钢招标有限责任公司官网（http://tendering.sinosteel.com）。</w:t>
      </w:r>
    </w:p>
    <w:p w14:paraId="74F36FD8">
      <w:pPr>
        <w:widowControl/>
        <w:adjustRightInd w:val="0"/>
        <w:snapToGrid w:val="0"/>
        <w:spacing w:line="360" w:lineRule="auto"/>
        <w:ind w:firstLine="480" w:firstLineChars="200"/>
        <w:jc w:val="left"/>
        <w:rPr>
          <w:sz w:val="24"/>
        </w:rPr>
      </w:pPr>
      <w:r>
        <w:rPr>
          <w:sz w:val="24"/>
        </w:rPr>
        <w:t>3.方式：</w:t>
      </w:r>
    </w:p>
    <w:p w14:paraId="3A16B69E">
      <w:pPr>
        <w:widowControl/>
        <w:adjustRightInd w:val="0"/>
        <w:snapToGrid w:val="0"/>
        <w:spacing w:line="360" w:lineRule="auto"/>
        <w:ind w:firstLine="480" w:firstLineChars="200"/>
        <w:jc w:val="left"/>
        <w:rPr>
          <w:sz w:val="24"/>
        </w:rPr>
      </w:pPr>
      <w:r>
        <w:rPr>
          <w:kern w:val="0"/>
          <w:sz w:val="24"/>
        </w:rPr>
        <w:t>（1）注册登录：请供应商在中钢招标有限责任公司官网（http://tendering.sinosteel.com）“投标人登录”栏目办理手续。未注册的供应商请先免费注册，电子平台将协助对注册信息进行一致性复核。供应商注册时填写的“申报人姓名、申报人手机号码”，应是本项目的联系人，在需要通知有关项目信息时，采购代理机构将依据供应商注册时填写的上述联系方式与供应商取得联系。供应商参与不同项目的经办人可在平台注册多个不同账户。（2）文件获取：请供应商凭注册的手机号码、密码登录，获取并下载电子文件</w:t>
      </w:r>
      <w:r>
        <w:rPr>
          <w:rFonts w:hint="eastAsia"/>
          <w:kern w:val="0"/>
          <w:sz w:val="24"/>
        </w:rPr>
        <w:t>（</w:t>
      </w:r>
      <w:r>
        <w:rPr>
          <w:rFonts w:hint="eastAsia"/>
          <w:sz w:val="24"/>
        </w:rPr>
        <w:t>供应商如计划参与多个采购包的投标，应按采购包分别获取并下载电子文件</w:t>
      </w:r>
      <w:r>
        <w:rPr>
          <w:rFonts w:hint="eastAsia"/>
          <w:kern w:val="0"/>
          <w:sz w:val="24"/>
        </w:rPr>
        <w:t>）</w:t>
      </w:r>
      <w:r>
        <w:rPr>
          <w:kern w:val="0"/>
          <w:sz w:val="24"/>
        </w:rPr>
        <w:t>。供应商应充分考虑平台注册、资料上传、平台复核、网上支付等流程所需的时间，务必在获取文件截止时间前完成所有手续，否则将无法保证获取</w:t>
      </w:r>
      <w:r>
        <w:rPr>
          <w:rFonts w:hint="eastAsia"/>
          <w:kern w:val="0"/>
          <w:sz w:val="24"/>
        </w:rPr>
        <w:t>遴选</w:t>
      </w:r>
      <w:r>
        <w:rPr>
          <w:kern w:val="0"/>
          <w:sz w:val="24"/>
        </w:rPr>
        <w:t>文件（下文简称为“</w:t>
      </w:r>
      <w:r>
        <w:rPr>
          <w:rFonts w:hint="eastAsia"/>
          <w:kern w:val="0"/>
          <w:sz w:val="24"/>
        </w:rPr>
        <w:t>遴选</w:t>
      </w:r>
      <w:r>
        <w:rPr>
          <w:kern w:val="0"/>
          <w:sz w:val="24"/>
        </w:rPr>
        <w:t>文件”）。（3）纸质文件可与本项目联系人确定领取方式。（4）</w:t>
      </w:r>
      <w:r>
        <w:rPr>
          <w:sz w:val="24"/>
        </w:rPr>
        <w:t>供应商注册、文件获取等系统操作问题可咨询</w:t>
      </w:r>
      <w:r>
        <w:rPr>
          <w:rFonts w:hint="eastAsia"/>
          <w:sz w:val="24"/>
        </w:rPr>
        <w:t>400 903 3175</w:t>
      </w:r>
      <w:r>
        <w:rPr>
          <w:sz w:val="24"/>
        </w:rPr>
        <w:t>。</w:t>
      </w:r>
    </w:p>
    <w:p w14:paraId="14689CB3">
      <w:pPr>
        <w:widowControl/>
        <w:adjustRightInd w:val="0"/>
        <w:snapToGrid w:val="0"/>
        <w:spacing w:line="360" w:lineRule="auto"/>
        <w:ind w:firstLine="480" w:firstLineChars="200"/>
        <w:jc w:val="left"/>
        <w:rPr>
          <w:sz w:val="24"/>
        </w:rPr>
      </w:pPr>
      <w:r>
        <w:rPr>
          <w:sz w:val="24"/>
        </w:rPr>
        <w:t>4.售价：</w:t>
      </w:r>
      <w:r>
        <w:rPr>
          <w:rFonts w:hint="eastAsia"/>
          <w:sz w:val="24"/>
        </w:rPr>
        <w:t>200</w:t>
      </w:r>
      <w:r>
        <w:rPr>
          <w:sz w:val="24"/>
        </w:rPr>
        <w:t>元。</w:t>
      </w:r>
    </w:p>
    <w:p w14:paraId="0C503594">
      <w:pPr>
        <w:widowControl/>
        <w:adjustRightInd w:val="0"/>
        <w:snapToGrid w:val="0"/>
        <w:spacing w:line="360" w:lineRule="auto"/>
        <w:ind w:firstLine="480" w:firstLineChars="200"/>
        <w:jc w:val="left"/>
        <w:rPr>
          <w:sz w:val="24"/>
        </w:rPr>
      </w:pPr>
    </w:p>
    <w:p w14:paraId="7C242B3B">
      <w:pPr>
        <w:pStyle w:val="3"/>
        <w:widowControl/>
        <w:spacing w:before="0" w:line="360" w:lineRule="auto"/>
        <w:jc w:val="left"/>
        <w:rPr>
          <w:rFonts w:ascii="Times New Roman" w:hAnsi="Times New Roman" w:eastAsia="宋体"/>
          <w:sz w:val="24"/>
          <w:szCs w:val="24"/>
        </w:rPr>
      </w:pPr>
      <w:bookmarkStart w:id="14" w:name="_Toc35393624"/>
      <w:bookmarkStart w:id="15" w:name="_Toc28359005"/>
      <w:bookmarkStart w:id="16" w:name="_Toc35393793"/>
      <w:bookmarkStart w:id="17" w:name="_Toc28359082"/>
      <w:r>
        <w:rPr>
          <w:rFonts w:ascii="Times New Roman" w:hAnsi="Times New Roman" w:eastAsia="宋体"/>
          <w:sz w:val="24"/>
          <w:szCs w:val="24"/>
        </w:rPr>
        <w:t>四、</w:t>
      </w:r>
      <w:bookmarkEnd w:id="14"/>
      <w:bookmarkEnd w:id="15"/>
      <w:bookmarkEnd w:id="16"/>
      <w:bookmarkEnd w:id="17"/>
      <w:r>
        <w:rPr>
          <w:rFonts w:ascii="Times New Roman" w:hAnsi="Times New Roman" w:eastAsia="宋体"/>
          <w:sz w:val="24"/>
          <w:szCs w:val="24"/>
        </w:rPr>
        <w:t>响应文件提交</w:t>
      </w:r>
    </w:p>
    <w:p w14:paraId="129B66AE">
      <w:pPr>
        <w:adjustRightInd w:val="0"/>
        <w:snapToGrid w:val="0"/>
        <w:spacing w:line="360" w:lineRule="auto"/>
        <w:ind w:firstLine="480" w:firstLineChars="200"/>
        <w:rPr>
          <w:color w:val="FF0000"/>
          <w:sz w:val="24"/>
        </w:rPr>
      </w:pPr>
      <w:r>
        <w:rPr>
          <w:sz w:val="24"/>
        </w:rPr>
        <w:t>截止时间</w:t>
      </w:r>
      <w:r>
        <w:rPr>
          <w:rFonts w:hint="eastAsia"/>
          <w:sz w:val="24"/>
        </w:rPr>
        <w:t>：2026</w:t>
      </w:r>
      <w:r>
        <w:rPr>
          <w:sz w:val="24"/>
        </w:rPr>
        <w:t>年</w:t>
      </w:r>
      <w:r>
        <w:rPr>
          <w:rFonts w:hint="eastAsia"/>
          <w:sz w:val="24"/>
          <w:lang w:val="en-US" w:eastAsia="zh-CN"/>
        </w:rPr>
        <w:t>7</w:t>
      </w:r>
      <w:r>
        <w:rPr>
          <w:sz w:val="24"/>
        </w:rPr>
        <w:t>月</w:t>
      </w:r>
      <w:r>
        <w:rPr>
          <w:rFonts w:hint="eastAsia"/>
          <w:sz w:val="24"/>
          <w:lang w:val="en-US" w:eastAsia="zh-CN"/>
        </w:rPr>
        <w:t>23</w:t>
      </w:r>
      <w:r>
        <w:rPr>
          <w:sz w:val="24"/>
        </w:rPr>
        <w:t>日</w:t>
      </w:r>
      <w:r>
        <w:rPr>
          <w:rFonts w:hint="eastAsia"/>
          <w:sz w:val="24"/>
          <w:lang w:val="en-US" w:eastAsia="zh-CN"/>
        </w:rPr>
        <w:t>9</w:t>
      </w:r>
      <w:r>
        <w:rPr>
          <w:sz w:val="24"/>
        </w:rPr>
        <w:t>点</w:t>
      </w:r>
      <w:r>
        <w:rPr>
          <w:rFonts w:hint="eastAsia"/>
          <w:sz w:val="24"/>
          <w:lang w:val="en-US" w:eastAsia="zh-CN"/>
        </w:rPr>
        <w:t>30</w:t>
      </w:r>
      <w:r>
        <w:rPr>
          <w:sz w:val="24"/>
        </w:rPr>
        <w:t>分</w:t>
      </w:r>
      <w:r>
        <w:rPr>
          <w:bCs/>
          <w:sz w:val="24"/>
        </w:rPr>
        <w:t>（北京时间）</w:t>
      </w:r>
      <w:r>
        <w:rPr>
          <w:iCs/>
          <w:sz w:val="24"/>
        </w:rPr>
        <w:t>。</w:t>
      </w:r>
    </w:p>
    <w:p w14:paraId="6EBED895">
      <w:pPr>
        <w:adjustRightInd w:val="0"/>
        <w:snapToGrid w:val="0"/>
        <w:spacing w:line="360" w:lineRule="auto"/>
        <w:ind w:firstLine="480" w:firstLineChars="200"/>
        <w:rPr>
          <w:color w:val="FF0000"/>
          <w:sz w:val="24"/>
        </w:rPr>
      </w:pPr>
      <w:r>
        <w:rPr>
          <w:sz w:val="24"/>
        </w:rPr>
        <w:t>地点：</w:t>
      </w:r>
      <w:r>
        <w:rPr>
          <w:sz w:val="24"/>
          <w:lang w:val="zh-TW"/>
        </w:rPr>
        <w:t>北京市海淀大街8号中钢国际广场</w:t>
      </w:r>
      <w:r>
        <w:rPr>
          <w:rFonts w:hint="eastAsia"/>
          <w:sz w:val="24"/>
          <w:lang w:val="en-US" w:eastAsia="zh-CN"/>
        </w:rPr>
        <w:t>16</w:t>
      </w:r>
      <w:r>
        <w:rPr>
          <w:sz w:val="24"/>
          <w:lang w:val="zh-TW"/>
        </w:rPr>
        <w:t>层会议室。</w:t>
      </w:r>
    </w:p>
    <w:p w14:paraId="2A87AEE3">
      <w:pPr>
        <w:spacing w:line="360" w:lineRule="auto"/>
        <w:ind w:firstLine="480" w:firstLineChars="200"/>
        <w:rPr>
          <w:sz w:val="24"/>
          <w:lang w:val="zh-TW"/>
        </w:rPr>
      </w:pPr>
    </w:p>
    <w:p w14:paraId="324CFD87">
      <w:pPr>
        <w:pStyle w:val="3"/>
        <w:spacing w:before="0" w:line="360" w:lineRule="auto"/>
        <w:jc w:val="left"/>
        <w:rPr>
          <w:rFonts w:ascii="Times New Roman" w:hAnsi="Times New Roman" w:eastAsia="宋体"/>
          <w:sz w:val="24"/>
          <w:szCs w:val="24"/>
          <w:lang w:eastAsia="zh-TW"/>
        </w:rPr>
      </w:pPr>
      <w:r>
        <w:rPr>
          <w:rFonts w:ascii="Times New Roman" w:hAnsi="Times New Roman" w:eastAsia="宋体"/>
          <w:sz w:val="24"/>
          <w:szCs w:val="24"/>
          <w:lang w:eastAsia="zh-TW"/>
        </w:rPr>
        <w:t>五、开启</w:t>
      </w:r>
    </w:p>
    <w:p w14:paraId="4EA6ED53">
      <w:pPr>
        <w:adjustRightInd w:val="0"/>
        <w:snapToGrid w:val="0"/>
        <w:spacing w:line="360" w:lineRule="auto"/>
        <w:ind w:firstLine="480" w:firstLineChars="200"/>
        <w:rPr>
          <w:color w:val="FF0000"/>
          <w:sz w:val="24"/>
          <w:lang w:eastAsia="zh-TW"/>
        </w:rPr>
      </w:pPr>
      <w:r>
        <w:rPr>
          <w:sz w:val="24"/>
          <w:lang w:eastAsia="zh-TW"/>
        </w:rPr>
        <w:t>时间：</w:t>
      </w:r>
      <w:r>
        <w:rPr>
          <w:rFonts w:hint="eastAsia"/>
          <w:sz w:val="24"/>
        </w:rPr>
        <w:t>2026</w:t>
      </w:r>
      <w:r>
        <w:rPr>
          <w:sz w:val="24"/>
        </w:rPr>
        <w:t>年</w:t>
      </w:r>
      <w:r>
        <w:rPr>
          <w:rFonts w:hint="eastAsia"/>
          <w:sz w:val="24"/>
          <w:lang w:val="en-US" w:eastAsia="zh-CN"/>
        </w:rPr>
        <w:t>7</w:t>
      </w:r>
      <w:r>
        <w:rPr>
          <w:sz w:val="24"/>
        </w:rPr>
        <w:t>月</w:t>
      </w:r>
      <w:r>
        <w:rPr>
          <w:rFonts w:hint="eastAsia"/>
          <w:sz w:val="24"/>
          <w:lang w:val="en-US" w:eastAsia="zh-CN"/>
        </w:rPr>
        <w:t>23</w:t>
      </w:r>
      <w:r>
        <w:rPr>
          <w:sz w:val="24"/>
        </w:rPr>
        <w:t>日</w:t>
      </w:r>
      <w:r>
        <w:rPr>
          <w:rFonts w:hint="eastAsia"/>
          <w:sz w:val="24"/>
          <w:lang w:val="en-US" w:eastAsia="zh-CN"/>
        </w:rPr>
        <w:t>9</w:t>
      </w:r>
      <w:r>
        <w:rPr>
          <w:sz w:val="24"/>
        </w:rPr>
        <w:t>点</w:t>
      </w:r>
      <w:r>
        <w:rPr>
          <w:rFonts w:hint="eastAsia"/>
          <w:sz w:val="24"/>
          <w:lang w:val="en-US" w:eastAsia="zh-CN"/>
        </w:rPr>
        <w:t>30</w:t>
      </w:r>
      <w:r>
        <w:rPr>
          <w:sz w:val="24"/>
        </w:rPr>
        <w:t>分</w:t>
      </w:r>
      <w:r>
        <w:rPr>
          <w:bCs/>
          <w:sz w:val="24"/>
          <w:lang w:eastAsia="zh-TW"/>
        </w:rPr>
        <w:t>（北京时间）</w:t>
      </w:r>
      <w:r>
        <w:rPr>
          <w:iCs/>
          <w:sz w:val="24"/>
          <w:lang w:eastAsia="zh-TW"/>
        </w:rPr>
        <w:t>。</w:t>
      </w:r>
    </w:p>
    <w:p w14:paraId="74EB555A">
      <w:pPr>
        <w:spacing w:line="360" w:lineRule="auto"/>
        <w:ind w:firstLine="480" w:firstLineChars="200"/>
        <w:rPr>
          <w:sz w:val="24"/>
          <w:lang w:val="zh-TW"/>
        </w:rPr>
      </w:pPr>
      <w:r>
        <w:rPr>
          <w:sz w:val="24"/>
        </w:rPr>
        <w:t>地点：</w:t>
      </w:r>
      <w:r>
        <w:rPr>
          <w:sz w:val="24"/>
          <w:lang w:val="zh-TW"/>
        </w:rPr>
        <w:t>北京市海淀大街8号中钢国际广场</w:t>
      </w:r>
      <w:r>
        <w:rPr>
          <w:rFonts w:hint="eastAsia"/>
          <w:sz w:val="24"/>
          <w:lang w:val="en-US" w:eastAsia="zh-CN"/>
        </w:rPr>
        <w:t>16</w:t>
      </w:r>
      <w:r>
        <w:rPr>
          <w:sz w:val="24"/>
          <w:lang w:val="zh-TW"/>
        </w:rPr>
        <w:t>层会议室。</w:t>
      </w:r>
    </w:p>
    <w:p w14:paraId="0336537D">
      <w:pPr>
        <w:pStyle w:val="3"/>
        <w:spacing w:before="0" w:line="360" w:lineRule="auto"/>
        <w:jc w:val="left"/>
        <w:rPr>
          <w:rFonts w:ascii="Times New Roman" w:hAnsi="Times New Roman" w:eastAsia="宋体"/>
          <w:b w:val="0"/>
          <w:i/>
          <w:color w:val="FF0000"/>
          <w:kern w:val="2"/>
          <w:sz w:val="24"/>
          <w:szCs w:val="24"/>
        </w:rPr>
      </w:pPr>
      <w:bookmarkStart w:id="18" w:name="_Toc35393794"/>
      <w:bookmarkStart w:id="19" w:name="_Toc28359007"/>
      <w:bookmarkStart w:id="20" w:name="_Toc28359084"/>
      <w:bookmarkStart w:id="21" w:name="_Toc35393625"/>
      <w:r>
        <w:rPr>
          <w:rFonts w:ascii="Times New Roman" w:hAnsi="Times New Roman" w:eastAsia="宋体"/>
          <w:sz w:val="24"/>
          <w:szCs w:val="24"/>
        </w:rPr>
        <w:t>六、公告期限</w:t>
      </w:r>
      <w:bookmarkEnd w:id="18"/>
      <w:bookmarkEnd w:id="19"/>
      <w:bookmarkEnd w:id="20"/>
      <w:bookmarkEnd w:id="21"/>
    </w:p>
    <w:p w14:paraId="562D8434">
      <w:pPr>
        <w:spacing w:line="360" w:lineRule="auto"/>
        <w:ind w:firstLine="480" w:firstLineChars="200"/>
        <w:rPr>
          <w:kern w:val="0"/>
          <w:sz w:val="24"/>
        </w:rPr>
      </w:pPr>
      <w:r>
        <w:rPr>
          <w:kern w:val="0"/>
          <w:sz w:val="24"/>
        </w:rPr>
        <w:t>自本公告发布之日起</w:t>
      </w:r>
      <w:r>
        <w:rPr>
          <w:rFonts w:hint="eastAsia"/>
          <w:kern w:val="0"/>
          <w:sz w:val="24"/>
        </w:rPr>
        <w:t>5</w:t>
      </w:r>
      <w:r>
        <w:rPr>
          <w:kern w:val="0"/>
          <w:sz w:val="24"/>
        </w:rPr>
        <w:t>个工作日。</w:t>
      </w:r>
    </w:p>
    <w:p w14:paraId="2B3595A9">
      <w:pPr>
        <w:pStyle w:val="3"/>
        <w:spacing w:before="0" w:line="360" w:lineRule="auto"/>
        <w:jc w:val="left"/>
        <w:rPr>
          <w:rFonts w:ascii="Times New Roman" w:hAnsi="Times New Roman" w:eastAsia="宋体"/>
          <w:sz w:val="24"/>
          <w:szCs w:val="24"/>
        </w:rPr>
      </w:pPr>
      <w:bookmarkStart w:id="22" w:name="_Toc35393795"/>
      <w:bookmarkStart w:id="23" w:name="_Toc35393626"/>
      <w:r>
        <w:rPr>
          <w:rFonts w:ascii="Times New Roman" w:hAnsi="Times New Roman" w:eastAsia="宋体"/>
          <w:sz w:val="24"/>
          <w:szCs w:val="24"/>
        </w:rPr>
        <w:t>七、其他补充事宜</w:t>
      </w:r>
      <w:bookmarkEnd w:id="22"/>
      <w:bookmarkEnd w:id="23"/>
    </w:p>
    <w:p w14:paraId="41BB4BE9">
      <w:pPr>
        <w:spacing w:line="360" w:lineRule="auto"/>
        <w:ind w:firstLine="480" w:firstLineChars="200"/>
        <w:rPr>
          <w:sz w:val="24"/>
        </w:rPr>
      </w:pPr>
      <w:r>
        <w:rPr>
          <w:sz w:val="24"/>
        </w:rPr>
        <w:t>1.本项目需要落实的政府采购政策：</w:t>
      </w:r>
      <w:r>
        <w:rPr>
          <w:rFonts w:hint="eastAsia"/>
          <w:sz w:val="24"/>
        </w:rPr>
        <w:t>本国产品、</w:t>
      </w:r>
      <w:r>
        <w:rPr>
          <w:sz w:val="24"/>
        </w:rPr>
        <w:t>节约能源、保护环境、促进中小企业及监狱企业发展、促进残疾人就业、</w:t>
      </w:r>
      <w:r>
        <w:rPr>
          <w:bCs/>
          <w:sz w:val="24"/>
        </w:rPr>
        <w:t>支持乡村产业振兴</w:t>
      </w:r>
      <w:r>
        <w:rPr>
          <w:sz w:val="24"/>
        </w:rPr>
        <w:t>，政府采购政策具体落实情况详见</w:t>
      </w:r>
      <w:r>
        <w:rPr>
          <w:rFonts w:hint="eastAsia"/>
          <w:sz w:val="24"/>
        </w:rPr>
        <w:t>遴选</w:t>
      </w:r>
      <w:r>
        <w:rPr>
          <w:sz w:val="24"/>
        </w:rPr>
        <w:t>文件。</w:t>
      </w:r>
    </w:p>
    <w:p w14:paraId="495C097A">
      <w:pPr>
        <w:adjustRightInd w:val="0"/>
        <w:snapToGrid w:val="0"/>
        <w:spacing w:line="360" w:lineRule="auto"/>
        <w:ind w:firstLine="480" w:firstLineChars="200"/>
        <w:rPr>
          <w:sz w:val="24"/>
        </w:rPr>
      </w:pPr>
      <w:r>
        <w:rPr>
          <w:sz w:val="24"/>
        </w:rPr>
        <w:t>2.</w:t>
      </w:r>
      <w:r>
        <w:rPr>
          <w:rFonts w:hint="eastAsia"/>
          <w:sz w:val="24"/>
        </w:rPr>
        <w:t>本项目仅在首都博物馆官网发布公告</w:t>
      </w:r>
    </w:p>
    <w:p w14:paraId="6AE4735F">
      <w:pPr>
        <w:pStyle w:val="3"/>
        <w:spacing w:before="0" w:line="360" w:lineRule="auto"/>
        <w:jc w:val="left"/>
        <w:rPr>
          <w:rFonts w:ascii="Times New Roman" w:hAnsi="Times New Roman" w:eastAsia="宋体"/>
          <w:sz w:val="24"/>
          <w:szCs w:val="24"/>
        </w:rPr>
      </w:pPr>
      <w:bookmarkStart w:id="24" w:name="_Toc35393627"/>
      <w:bookmarkStart w:id="25" w:name="_Toc28359085"/>
      <w:bookmarkStart w:id="26" w:name="_Toc35393796"/>
      <w:bookmarkStart w:id="27" w:name="_Toc28359008"/>
      <w:r>
        <w:rPr>
          <w:rFonts w:ascii="Times New Roman" w:hAnsi="Times New Roman" w:eastAsia="宋体"/>
          <w:sz w:val="24"/>
          <w:szCs w:val="24"/>
        </w:rPr>
        <w:t>八、对本次采购提出询问，请按以下方式联系。</w:t>
      </w:r>
      <w:bookmarkEnd w:id="24"/>
      <w:bookmarkEnd w:id="25"/>
      <w:bookmarkEnd w:id="26"/>
      <w:bookmarkEnd w:id="27"/>
    </w:p>
    <w:p w14:paraId="592AEC7C">
      <w:pPr>
        <w:widowControl/>
        <w:spacing w:line="360" w:lineRule="auto"/>
        <w:jc w:val="left"/>
        <w:rPr>
          <w:b/>
          <w:sz w:val="24"/>
        </w:rPr>
      </w:pPr>
      <w:r>
        <w:rPr>
          <w:sz w:val="24"/>
        </w:rPr>
        <w:t>　　　</w:t>
      </w:r>
      <w:r>
        <w:rPr>
          <w:b/>
          <w:sz w:val="24"/>
        </w:rPr>
        <w:t>1.采购人信息</w:t>
      </w:r>
    </w:p>
    <w:p w14:paraId="5EBF3D51">
      <w:pPr>
        <w:spacing w:line="360" w:lineRule="auto"/>
        <w:ind w:left="1079" w:leftChars="371" w:hanging="300" w:hangingChars="125"/>
        <w:jc w:val="left"/>
        <w:rPr>
          <w:sz w:val="24"/>
        </w:rPr>
      </w:pPr>
      <w:bookmarkStart w:id="28" w:name="_Toc28359009"/>
      <w:bookmarkStart w:id="29" w:name="_Toc28359086"/>
      <w:r>
        <w:rPr>
          <w:sz w:val="24"/>
        </w:rPr>
        <w:t>名    称：</w:t>
      </w:r>
      <w:r>
        <w:rPr>
          <w:rFonts w:hint="eastAsia"/>
          <w:sz w:val="24"/>
        </w:rPr>
        <w:t>首都博物馆</w:t>
      </w:r>
    </w:p>
    <w:p w14:paraId="69A03852">
      <w:pPr>
        <w:spacing w:line="360" w:lineRule="auto"/>
        <w:ind w:left="1079" w:leftChars="371" w:hanging="300" w:hangingChars="125"/>
        <w:jc w:val="left"/>
        <w:rPr>
          <w:sz w:val="24"/>
        </w:rPr>
      </w:pPr>
      <w:r>
        <w:rPr>
          <w:sz w:val="24"/>
        </w:rPr>
        <w:t>地    址：</w:t>
      </w:r>
      <w:r>
        <w:rPr>
          <w:rFonts w:hint="eastAsia"/>
          <w:sz w:val="24"/>
        </w:rPr>
        <w:t>北京市复兴门外大街16号</w:t>
      </w:r>
    </w:p>
    <w:p w14:paraId="429D9135">
      <w:pPr>
        <w:spacing w:line="360" w:lineRule="auto"/>
        <w:ind w:left="1079" w:leftChars="371" w:hanging="300" w:hangingChars="125"/>
        <w:jc w:val="left"/>
        <w:rPr>
          <w:sz w:val="24"/>
          <w:u w:val="single"/>
        </w:rPr>
      </w:pPr>
      <w:r>
        <w:rPr>
          <w:sz w:val="24"/>
        </w:rPr>
        <w:t>联系方式：</w:t>
      </w:r>
      <w:r>
        <w:rPr>
          <w:rFonts w:hint="eastAsia"/>
          <w:sz w:val="24"/>
        </w:rPr>
        <w:t>010-63312976</w:t>
      </w:r>
    </w:p>
    <w:p w14:paraId="31D87BEA">
      <w:pPr>
        <w:spacing w:line="360" w:lineRule="auto"/>
        <w:ind w:left="1078" w:leftChars="371" w:hanging="299" w:hangingChars="124"/>
        <w:jc w:val="left"/>
        <w:rPr>
          <w:b/>
          <w:sz w:val="24"/>
        </w:rPr>
      </w:pPr>
      <w:r>
        <w:rPr>
          <w:b/>
          <w:sz w:val="24"/>
        </w:rPr>
        <w:t>2.采购代理机构信息</w:t>
      </w:r>
      <w:bookmarkEnd w:id="28"/>
      <w:bookmarkEnd w:id="29"/>
    </w:p>
    <w:p w14:paraId="59169BCB">
      <w:pPr>
        <w:spacing w:line="360" w:lineRule="auto"/>
        <w:ind w:left="1076" w:leftChars="371" w:hanging="297" w:hangingChars="124"/>
        <w:jc w:val="left"/>
        <w:rPr>
          <w:sz w:val="24"/>
        </w:rPr>
      </w:pPr>
      <w:bookmarkStart w:id="30" w:name="_Toc28359087"/>
      <w:bookmarkStart w:id="31" w:name="_Toc28359010"/>
      <w:r>
        <w:rPr>
          <w:sz w:val="24"/>
        </w:rPr>
        <w:t>名    称：</w:t>
      </w:r>
      <w:r>
        <w:rPr>
          <w:color w:val="000000"/>
          <w:sz w:val="24"/>
        </w:rPr>
        <w:t>中钢招标有限责任公司</w:t>
      </w:r>
    </w:p>
    <w:p w14:paraId="5363A824">
      <w:pPr>
        <w:spacing w:line="360" w:lineRule="auto"/>
        <w:ind w:left="1076" w:leftChars="371" w:hanging="297" w:hangingChars="124"/>
        <w:jc w:val="left"/>
        <w:rPr>
          <w:sz w:val="24"/>
        </w:rPr>
      </w:pPr>
      <w:r>
        <w:rPr>
          <w:sz w:val="24"/>
        </w:rPr>
        <w:t>地    址：</w:t>
      </w:r>
      <w:r>
        <w:rPr>
          <w:color w:val="000000"/>
          <w:sz w:val="24"/>
        </w:rPr>
        <w:t>北京市海淀区海淀大街8号中钢国际广场16层</w:t>
      </w:r>
    </w:p>
    <w:p w14:paraId="31364E69">
      <w:pPr>
        <w:spacing w:line="360" w:lineRule="auto"/>
        <w:ind w:left="1076" w:leftChars="371" w:hanging="297" w:hangingChars="124"/>
        <w:jc w:val="left"/>
        <w:rPr>
          <w:sz w:val="24"/>
          <w:u w:val="single"/>
        </w:rPr>
      </w:pPr>
      <w:r>
        <w:rPr>
          <w:sz w:val="24"/>
        </w:rPr>
        <w:t>联系方式：</w:t>
      </w:r>
      <w:r>
        <w:rPr>
          <w:color w:val="000000"/>
          <w:sz w:val="24"/>
        </w:rPr>
        <w:t>010-62688251</w:t>
      </w:r>
    </w:p>
    <w:p w14:paraId="0B6AEA1D">
      <w:pPr>
        <w:spacing w:line="360" w:lineRule="auto"/>
        <w:ind w:left="1078" w:leftChars="371" w:hanging="299" w:hangingChars="124"/>
        <w:rPr>
          <w:b/>
          <w:sz w:val="24"/>
          <w:u w:val="single"/>
        </w:rPr>
      </w:pPr>
      <w:r>
        <w:rPr>
          <w:b/>
          <w:sz w:val="24"/>
        </w:rPr>
        <w:t>3.项目联系方式</w:t>
      </w:r>
      <w:bookmarkEnd w:id="30"/>
      <w:bookmarkEnd w:id="31"/>
    </w:p>
    <w:p w14:paraId="1FA41774">
      <w:pPr>
        <w:pStyle w:val="26"/>
        <w:spacing w:line="360" w:lineRule="auto"/>
        <w:ind w:firstLine="720" w:firstLineChars="300"/>
        <w:rPr>
          <w:rFonts w:hint="default" w:ascii="Times New Roman" w:hAnsi="Times New Roman"/>
          <w:sz w:val="24"/>
          <w:szCs w:val="24"/>
        </w:rPr>
      </w:pPr>
      <w:r>
        <w:rPr>
          <w:rFonts w:hint="default" w:ascii="Times New Roman" w:hAnsi="Times New Roman"/>
          <w:sz w:val="24"/>
          <w:szCs w:val="24"/>
        </w:rPr>
        <w:t>项目联系人：</w:t>
      </w:r>
      <w:r>
        <w:rPr>
          <w:rFonts w:hint="eastAsia" w:ascii="Times New Roman" w:hAnsi="Times New Roman"/>
          <w:sz w:val="24"/>
          <w:szCs w:val="24"/>
          <w:lang w:val="en-US" w:eastAsia="zh-CN"/>
        </w:rPr>
        <w:t>梁浩斌、</w:t>
      </w:r>
      <w:r>
        <w:rPr>
          <w:rFonts w:ascii="Times New Roman" w:hAnsi="Times New Roman"/>
          <w:sz w:val="24"/>
          <w:szCs w:val="24"/>
        </w:rPr>
        <w:t>宋达、马娟娟、聂娅琼</w:t>
      </w:r>
    </w:p>
    <w:p w14:paraId="75248A77">
      <w:pPr>
        <w:pStyle w:val="26"/>
        <w:spacing w:line="360" w:lineRule="auto"/>
        <w:ind w:left="563" w:leftChars="268" w:firstLine="240" w:firstLineChars="100"/>
        <w:rPr>
          <w:rFonts w:hint="default" w:ascii="Times New Roman" w:hAnsi="Times New Roman"/>
          <w:sz w:val="24"/>
          <w:szCs w:val="24"/>
        </w:rPr>
      </w:pPr>
      <w:r>
        <w:rPr>
          <w:rFonts w:hint="default" w:ascii="Times New Roman" w:hAnsi="Times New Roman"/>
          <w:sz w:val="24"/>
        </w:rPr>
        <w:t>电 话：</w:t>
      </w:r>
      <w:r>
        <w:rPr>
          <w:rFonts w:ascii="Times New Roman" w:hAnsi="Times New Roman"/>
          <w:sz w:val="24"/>
        </w:rPr>
        <w:t>010-62688223（购买文件、发票咨询）、</w:t>
      </w:r>
      <w:r>
        <w:rPr>
          <w:rFonts w:hint="eastAsia" w:ascii="Times New Roman" w:hAnsi="Times New Roman"/>
          <w:sz w:val="24"/>
        </w:rPr>
        <w:t>010-62686502（项目问询）、lianghb@sstc20.com（项目问询）</w:t>
      </w:r>
      <w:r>
        <w:rPr>
          <w:rFonts w:hint="default" w:ascii="Times New Roman" w:hAnsi="Times New Roman"/>
          <w:sz w:val="24"/>
          <w:szCs w:val="24"/>
        </w:rPr>
        <w:t xml:space="preserve"> </w:t>
      </w:r>
    </w:p>
    <w:p w14:paraId="15E0E275">
      <w:pPr>
        <w:spacing w:line="360" w:lineRule="auto"/>
        <w:ind w:firstLine="5520" w:firstLineChars="2300"/>
        <w:jc w:val="right"/>
        <w:rPr>
          <w:color w:val="000000"/>
          <w:sz w:val="24"/>
        </w:rPr>
      </w:pPr>
      <w:r>
        <w:rPr>
          <w:color w:val="000000"/>
          <w:sz w:val="24"/>
        </w:rPr>
        <w:t>中钢招标有限责任公司</w:t>
      </w:r>
    </w:p>
    <w:p w14:paraId="6F5C5348">
      <w:pPr>
        <w:spacing w:line="360" w:lineRule="auto"/>
        <w:ind w:firstLine="5880" w:firstLineChars="2450"/>
        <w:jc w:val="right"/>
        <w:rPr>
          <w:color w:val="000000"/>
          <w:sz w:val="24"/>
        </w:rPr>
      </w:pPr>
      <w:r>
        <w:rPr>
          <w:rFonts w:hint="eastAsia"/>
          <w:sz w:val="24"/>
        </w:rPr>
        <w:t>2026</w:t>
      </w:r>
      <w:r>
        <w:rPr>
          <w:color w:val="000000"/>
          <w:sz w:val="24"/>
        </w:rPr>
        <w:t>年</w:t>
      </w:r>
      <w:r>
        <w:rPr>
          <w:rFonts w:hint="eastAsia"/>
          <w:sz w:val="24"/>
          <w:lang w:val="en-US" w:eastAsia="zh-CN"/>
        </w:rPr>
        <w:t>7</w:t>
      </w:r>
      <w:r>
        <w:rPr>
          <w:color w:val="000000"/>
          <w:sz w:val="24"/>
        </w:rPr>
        <w:t>月</w:t>
      </w:r>
      <w:r>
        <w:rPr>
          <w:rFonts w:hint="eastAsia"/>
          <w:sz w:val="24"/>
          <w:lang w:val="en-US" w:eastAsia="zh-CN"/>
        </w:rPr>
        <w:t>7</w:t>
      </w:r>
      <w:r>
        <w:rPr>
          <w:color w:val="000000"/>
          <w:sz w:val="24"/>
        </w:rPr>
        <w:t>日</w:t>
      </w:r>
    </w:p>
    <w:p w14:paraId="43F3D483">
      <w:pPr>
        <w:spacing w:line="360" w:lineRule="auto"/>
        <w:ind w:firstLine="5903" w:firstLineChars="2450"/>
        <w:jc w:val="right"/>
        <w:rPr>
          <w:b/>
          <w:sz w:val="24"/>
        </w:rPr>
      </w:pPr>
    </w:p>
    <w:p w14:paraId="7C2C7A08">
      <w:pPr>
        <w:spacing w:line="360" w:lineRule="auto"/>
        <w:ind w:right="960" w:firstLine="2640" w:firstLineChars="1100"/>
        <w:outlineLvl w:val="0"/>
        <w:rPr>
          <w:b/>
          <w:sz w:val="36"/>
          <w:szCs w:val="36"/>
        </w:rPr>
      </w:pPr>
      <w:bookmarkStart w:id="32" w:name="_Toc353825548"/>
      <w:bookmarkStart w:id="33" w:name="_Toc127151777"/>
      <w:bookmarkStart w:id="34" w:name="_Toc264969275"/>
      <w:bookmarkStart w:id="35" w:name="_Toc512937850"/>
      <w:bookmarkStart w:id="36" w:name="_Toc305158854"/>
      <w:bookmarkStart w:id="37" w:name="_Toc127161488"/>
      <w:bookmarkStart w:id="38" w:name="_Toc195842950"/>
      <w:bookmarkStart w:id="39" w:name="_Toc305158928"/>
      <w:bookmarkStart w:id="40" w:name="_Toc265228423"/>
      <w:bookmarkStart w:id="41" w:name="_Toc226965856"/>
      <w:bookmarkStart w:id="42" w:name="_Toc150774783"/>
      <w:bookmarkStart w:id="43" w:name="_Toc353873938"/>
      <w:r>
        <w:rPr>
          <w:sz w:val="24"/>
        </w:rPr>
        <w:br w:type="page"/>
      </w:r>
      <w:bookmarkStart w:id="44" w:name="_Toc145958205"/>
      <w:r>
        <w:rPr>
          <w:b/>
          <w:sz w:val="36"/>
          <w:szCs w:val="36"/>
        </w:rPr>
        <w:t>第二章   供应商须知</w:t>
      </w:r>
      <w:bookmarkEnd w:id="32"/>
      <w:bookmarkEnd w:id="33"/>
      <w:bookmarkEnd w:id="34"/>
      <w:bookmarkEnd w:id="35"/>
      <w:bookmarkEnd w:id="36"/>
      <w:bookmarkEnd w:id="37"/>
      <w:bookmarkEnd w:id="38"/>
      <w:bookmarkEnd w:id="39"/>
      <w:bookmarkEnd w:id="40"/>
      <w:bookmarkEnd w:id="41"/>
      <w:bookmarkEnd w:id="42"/>
      <w:bookmarkEnd w:id="43"/>
      <w:bookmarkEnd w:id="44"/>
    </w:p>
    <w:p w14:paraId="515279F2">
      <w:pPr>
        <w:rPr>
          <w:b/>
          <w:sz w:val="36"/>
          <w:szCs w:val="36"/>
        </w:rPr>
      </w:pPr>
    </w:p>
    <w:p w14:paraId="641D0843">
      <w:pPr>
        <w:rPr>
          <w:b/>
          <w:sz w:val="36"/>
          <w:szCs w:val="36"/>
        </w:rPr>
      </w:pPr>
    </w:p>
    <w:p w14:paraId="48D2D9E4">
      <w:pPr>
        <w:rPr>
          <w:b/>
          <w:sz w:val="36"/>
          <w:szCs w:val="36"/>
        </w:rPr>
      </w:pPr>
    </w:p>
    <w:p w14:paraId="5BFDDAB7">
      <w:pPr>
        <w:spacing w:line="360" w:lineRule="auto"/>
        <w:ind w:right="958" w:firstLine="3534" w:firstLineChars="1100"/>
        <w:jc w:val="center"/>
        <w:rPr>
          <w:b/>
          <w:sz w:val="32"/>
          <w:szCs w:val="32"/>
        </w:rPr>
      </w:pPr>
      <w:r>
        <w:rPr>
          <w:b/>
          <w:sz w:val="32"/>
          <w:szCs w:val="32"/>
        </w:rPr>
        <w:br w:type="page"/>
      </w:r>
    </w:p>
    <w:p w14:paraId="34BC84FC">
      <w:pPr>
        <w:pStyle w:val="3"/>
        <w:tabs>
          <w:tab w:val="center" w:pos="4592"/>
          <w:tab w:val="left" w:pos="7860"/>
        </w:tabs>
        <w:spacing w:before="0" w:line="360" w:lineRule="auto"/>
        <w:rPr>
          <w:rFonts w:ascii="Times New Roman" w:hAnsi="Times New Roman" w:eastAsia="宋体"/>
          <w:b w:val="0"/>
          <w:sz w:val="28"/>
        </w:rPr>
      </w:pPr>
      <w:bookmarkStart w:id="45" w:name="_Toc151193689"/>
      <w:bookmarkStart w:id="46" w:name="_Toc226337215"/>
      <w:bookmarkStart w:id="47" w:name="_Toc226965792"/>
      <w:bookmarkStart w:id="48" w:name="_Toc142311021"/>
      <w:bookmarkStart w:id="49" w:name="_Toc127151720"/>
      <w:bookmarkStart w:id="50" w:name="_Toc150509270"/>
      <w:bookmarkStart w:id="51" w:name="_Toc164229214"/>
      <w:bookmarkStart w:id="52" w:name="_Toc151193617"/>
      <w:bookmarkStart w:id="53" w:name="_Toc149720812"/>
      <w:bookmarkStart w:id="54" w:name="_Toc150774619"/>
      <w:bookmarkStart w:id="55" w:name="_Toc127161433"/>
      <w:bookmarkStart w:id="56" w:name="_Toc164229360"/>
      <w:bookmarkStart w:id="57" w:name="_Toc151193833"/>
      <w:bookmarkStart w:id="58" w:name="_Toc127151519"/>
      <w:bookmarkStart w:id="59" w:name="_Toc150774724"/>
      <w:bookmarkStart w:id="60" w:name="_Toc226965709"/>
      <w:bookmarkStart w:id="61" w:name="_Toc195842884"/>
      <w:bookmarkStart w:id="62" w:name="_Toc151190146"/>
      <w:bookmarkStart w:id="63" w:name="_Toc150480757"/>
      <w:bookmarkStart w:id="64" w:name="_Toc164608633"/>
      <w:bookmarkStart w:id="65" w:name="_Toc226309763"/>
      <w:bookmarkStart w:id="66" w:name="_Toc164608788"/>
      <w:bookmarkStart w:id="67" w:name="_Toc151193761"/>
      <w:bookmarkStart w:id="68" w:name="_Toc520356144"/>
      <w:bookmarkStart w:id="69" w:name="_Toc151193907"/>
      <w:bookmarkStart w:id="70" w:name="_Toc164351613"/>
      <w:r>
        <w:rPr>
          <w:rFonts w:ascii="Times New Roman" w:hAnsi="Times New Roman" w:eastAsia="宋体"/>
          <w:sz w:val="28"/>
        </w:rPr>
        <w:t>供应商须知资料表</w:t>
      </w:r>
    </w:p>
    <w:p w14:paraId="3F467D9B">
      <w:pPr>
        <w:jc w:val="center"/>
        <w:rPr>
          <w:b/>
          <w:sz w:val="28"/>
          <w:szCs w:val="28"/>
        </w:rPr>
      </w:pPr>
    </w:p>
    <w:p w14:paraId="0E4D76C8">
      <w:pPr>
        <w:spacing w:line="360" w:lineRule="auto"/>
        <w:ind w:firstLine="480"/>
        <w:rPr>
          <w:sz w:val="24"/>
        </w:rPr>
      </w:pPr>
      <w:r>
        <w:rPr>
          <w:sz w:val="24"/>
        </w:rPr>
        <w:t>本表是对供应商须知的具体补充和修改，如有矛盾，均以本资料表为准。</w:t>
      </w:r>
    </w:p>
    <w:tbl>
      <w:tblPr>
        <w:tblStyle w:val="44"/>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0F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4CD29778">
            <w:pPr>
              <w:jc w:val="center"/>
              <w:rPr>
                <w:b/>
                <w:bCs/>
                <w:sz w:val="24"/>
              </w:rPr>
            </w:pPr>
            <w:r>
              <w:rPr>
                <w:b/>
                <w:sz w:val="24"/>
              </w:rPr>
              <w:t>条款号</w:t>
            </w:r>
          </w:p>
        </w:tc>
        <w:tc>
          <w:tcPr>
            <w:tcW w:w="1701" w:type="dxa"/>
            <w:vAlign w:val="center"/>
          </w:tcPr>
          <w:p w14:paraId="4609B501">
            <w:pPr>
              <w:jc w:val="center"/>
              <w:rPr>
                <w:b/>
                <w:bCs/>
                <w:sz w:val="24"/>
              </w:rPr>
            </w:pPr>
            <w:r>
              <w:rPr>
                <w:b/>
                <w:bCs/>
                <w:sz w:val="24"/>
              </w:rPr>
              <w:t>条目</w:t>
            </w:r>
          </w:p>
        </w:tc>
        <w:tc>
          <w:tcPr>
            <w:tcW w:w="7253" w:type="dxa"/>
            <w:vAlign w:val="center"/>
          </w:tcPr>
          <w:p w14:paraId="7D71BC1B">
            <w:pPr>
              <w:jc w:val="center"/>
              <w:rPr>
                <w:b/>
                <w:bCs/>
                <w:sz w:val="24"/>
              </w:rPr>
            </w:pPr>
            <w:r>
              <w:rPr>
                <w:b/>
                <w:bCs/>
                <w:sz w:val="24"/>
              </w:rPr>
              <w:t>内容</w:t>
            </w:r>
          </w:p>
        </w:tc>
      </w:tr>
      <w:tr w14:paraId="5A54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EE0824A">
            <w:pPr>
              <w:jc w:val="center"/>
              <w:rPr>
                <w:b/>
                <w:sz w:val="24"/>
              </w:rPr>
            </w:pPr>
            <w:r>
              <w:rPr>
                <w:sz w:val="24"/>
              </w:rPr>
              <w:t>1.3</w:t>
            </w:r>
          </w:p>
        </w:tc>
        <w:tc>
          <w:tcPr>
            <w:tcW w:w="1701" w:type="dxa"/>
            <w:vAlign w:val="center"/>
          </w:tcPr>
          <w:p w14:paraId="75F31391">
            <w:pPr>
              <w:jc w:val="center"/>
              <w:rPr>
                <w:b/>
                <w:bCs/>
                <w:sz w:val="24"/>
              </w:rPr>
            </w:pPr>
            <w:r>
              <w:rPr>
                <w:rFonts w:hint="eastAsia"/>
                <w:bCs/>
                <w:sz w:val="24"/>
              </w:rPr>
              <w:t>联合体</w:t>
            </w:r>
          </w:p>
        </w:tc>
        <w:tc>
          <w:tcPr>
            <w:tcW w:w="7253" w:type="dxa"/>
            <w:vAlign w:val="center"/>
          </w:tcPr>
          <w:p w14:paraId="094294D8">
            <w:pPr>
              <w:jc w:val="left"/>
              <w:rPr>
                <w:b/>
                <w:bCs/>
                <w:sz w:val="24"/>
              </w:rPr>
            </w:pPr>
            <w:r>
              <w:rPr>
                <w:rFonts w:hint="eastAsia"/>
                <w:bCs/>
                <w:sz w:val="24"/>
              </w:rPr>
              <w:t>本项目不接受联合体。</w:t>
            </w:r>
          </w:p>
        </w:tc>
      </w:tr>
      <w:tr w14:paraId="3BAC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AEAA6F">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3BCD139B">
            <w:pPr>
              <w:jc w:val="center"/>
              <w:rPr>
                <w:sz w:val="24"/>
              </w:rPr>
            </w:pPr>
            <w:r>
              <w:rPr>
                <w:sz w:val="24"/>
              </w:rPr>
              <w:t>项目属性</w:t>
            </w:r>
          </w:p>
        </w:tc>
        <w:tc>
          <w:tcPr>
            <w:tcW w:w="7253" w:type="dxa"/>
            <w:vAlign w:val="center"/>
          </w:tcPr>
          <w:p w14:paraId="4575EC63">
            <w:pPr>
              <w:jc w:val="left"/>
              <w:rPr>
                <w:sz w:val="24"/>
              </w:rPr>
            </w:pPr>
            <w:r>
              <w:rPr>
                <w:sz w:val="24"/>
              </w:rPr>
              <w:t>项目属性：</w:t>
            </w:r>
          </w:p>
          <w:p w14:paraId="57FA6BF4">
            <w:pPr>
              <w:jc w:val="left"/>
              <w:rPr>
                <w:sz w:val="24"/>
              </w:rPr>
            </w:pPr>
            <w:r>
              <w:rPr>
                <w:b/>
                <w:color w:val="000000"/>
                <w:sz w:val="24"/>
              </w:rPr>
              <w:t>■</w:t>
            </w:r>
            <w:r>
              <w:rPr>
                <w:sz w:val="24"/>
              </w:rPr>
              <w:t>服务</w:t>
            </w:r>
          </w:p>
          <w:p w14:paraId="3D0C4F40">
            <w:pPr>
              <w:jc w:val="left"/>
              <w:rPr>
                <w:sz w:val="24"/>
              </w:rPr>
            </w:pPr>
            <w:r>
              <w:t>□</w:t>
            </w:r>
            <w:r>
              <w:rPr>
                <w:sz w:val="24"/>
              </w:rPr>
              <w:t>货物</w:t>
            </w:r>
          </w:p>
          <w:p w14:paraId="1C491B66">
            <w:pPr>
              <w:jc w:val="left"/>
              <w:rPr>
                <w:sz w:val="24"/>
                <w:u w:val="single"/>
              </w:rPr>
            </w:pPr>
            <w:r>
              <w:rPr>
                <w:sz w:val="24"/>
              </w:rPr>
              <w:t>□工程</w:t>
            </w:r>
          </w:p>
        </w:tc>
      </w:tr>
      <w:tr w14:paraId="7578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327E29D">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5C2D9087">
            <w:pPr>
              <w:jc w:val="center"/>
              <w:rPr>
                <w:sz w:val="24"/>
              </w:rPr>
            </w:pPr>
            <w:r>
              <w:rPr>
                <w:sz w:val="24"/>
              </w:rPr>
              <w:t>科研仪器设备</w:t>
            </w:r>
          </w:p>
        </w:tc>
        <w:tc>
          <w:tcPr>
            <w:tcW w:w="7253" w:type="dxa"/>
            <w:vAlign w:val="center"/>
          </w:tcPr>
          <w:p w14:paraId="5B0E6FAC">
            <w:pPr>
              <w:jc w:val="left"/>
              <w:rPr>
                <w:sz w:val="24"/>
              </w:rPr>
            </w:pPr>
            <w:r>
              <w:rPr>
                <w:sz w:val="24"/>
              </w:rPr>
              <w:t>是否属于科研仪器设备采购项目：</w:t>
            </w:r>
          </w:p>
          <w:p w14:paraId="53DEF126">
            <w:pPr>
              <w:jc w:val="left"/>
              <w:rPr>
                <w:sz w:val="24"/>
              </w:rPr>
            </w:pPr>
            <w:r>
              <w:t>□</w:t>
            </w:r>
            <w:r>
              <w:rPr>
                <w:sz w:val="24"/>
              </w:rPr>
              <w:t>是</w:t>
            </w:r>
          </w:p>
          <w:p w14:paraId="2AD62C94">
            <w:pPr>
              <w:jc w:val="left"/>
              <w:rPr>
                <w:sz w:val="24"/>
              </w:rPr>
            </w:pPr>
            <w:r>
              <w:rPr>
                <w:b/>
                <w:color w:val="000000"/>
                <w:sz w:val="24"/>
              </w:rPr>
              <w:t>■</w:t>
            </w:r>
            <w:r>
              <w:rPr>
                <w:sz w:val="24"/>
              </w:rPr>
              <w:t>否</w:t>
            </w:r>
          </w:p>
        </w:tc>
      </w:tr>
      <w:tr w14:paraId="3388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3964BE57">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68E6F4D5">
            <w:pPr>
              <w:jc w:val="center"/>
              <w:rPr>
                <w:sz w:val="24"/>
              </w:rPr>
            </w:pPr>
            <w:r>
              <w:rPr>
                <w:sz w:val="24"/>
              </w:rPr>
              <w:t>现场考察</w:t>
            </w:r>
          </w:p>
        </w:tc>
        <w:tc>
          <w:tcPr>
            <w:tcW w:w="7253" w:type="dxa"/>
            <w:vAlign w:val="center"/>
          </w:tcPr>
          <w:p w14:paraId="7F4B786D">
            <w:pPr>
              <w:adjustRightInd w:val="0"/>
              <w:snapToGrid w:val="0"/>
              <w:rPr>
                <w:sz w:val="24"/>
              </w:rPr>
            </w:pPr>
            <w:r>
              <w:rPr>
                <w:b/>
                <w:color w:val="000000"/>
                <w:sz w:val="24"/>
              </w:rPr>
              <w:t>■</w:t>
            </w:r>
            <w:r>
              <w:rPr>
                <w:sz w:val="24"/>
              </w:rPr>
              <w:t>不组织</w:t>
            </w:r>
          </w:p>
          <w:p w14:paraId="0D57E0C4">
            <w:pPr>
              <w:jc w:val="left"/>
              <w:rPr>
                <w:bCs/>
                <w:sz w:val="24"/>
              </w:rPr>
            </w:pPr>
            <w:r>
              <w:t>□</w:t>
            </w:r>
            <w:r>
              <w:rPr>
                <w:sz w:val="24"/>
              </w:rPr>
              <w:t>组织，考察时间：___年___月___日___点___分</w:t>
            </w:r>
          </w:p>
          <w:p w14:paraId="7F5679B8">
            <w:pPr>
              <w:pStyle w:val="26"/>
              <w:adjustRightInd w:val="0"/>
              <w:snapToGrid w:val="0"/>
              <w:rPr>
                <w:rFonts w:hint="default" w:ascii="Times New Roman" w:hAnsi="Times New Roman"/>
                <w:sz w:val="24"/>
                <w:szCs w:val="24"/>
              </w:rPr>
            </w:pPr>
            <w:r>
              <w:rPr>
                <w:rFonts w:hint="default" w:ascii="Times New Roman" w:hAnsi="Times New Roman"/>
                <w:sz w:val="24"/>
              </w:rPr>
              <w:t>考察地点：___________。</w:t>
            </w:r>
          </w:p>
        </w:tc>
      </w:tr>
      <w:tr w14:paraId="3E2C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70BEF37">
            <w:pPr>
              <w:pStyle w:val="26"/>
              <w:adjustRightInd w:val="0"/>
              <w:snapToGrid w:val="0"/>
              <w:jc w:val="center"/>
              <w:rPr>
                <w:rFonts w:hint="default" w:ascii="Times New Roman" w:hAnsi="Times New Roman"/>
                <w:sz w:val="24"/>
                <w:szCs w:val="24"/>
              </w:rPr>
            </w:pPr>
          </w:p>
        </w:tc>
        <w:tc>
          <w:tcPr>
            <w:tcW w:w="1701" w:type="dxa"/>
            <w:vAlign w:val="center"/>
          </w:tcPr>
          <w:p w14:paraId="3FE4DC0F">
            <w:pPr>
              <w:jc w:val="center"/>
              <w:rPr>
                <w:sz w:val="24"/>
              </w:rPr>
            </w:pPr>
            <w:r>
              <w:rPr>
                <w:rFonts w:hint="eastAsia"/>
                <w:sz w:val="24"/>
              </w:rPr>
              <w:t>遴选</w:t>
            </w:r>
            <w:r>
              <w:rPr>
                <w:sz w:val="24"/>
              </w:rPr>
              <w:t>前答疑会</w:t>
            </w:r>
          </w:p>
        </w:tc>
        <w:tc>
          <w:tcPr>
            <w:tcW w:w="7253" w:type="dxa"/>
            <w:vAlign w:val="center"/>
          </w:tcPr>
          <w:p w14:paraId="49DB0570">
            <w:pPr>
              <w:jc w:val="left"/>
              <w:rPr>
                <w:sz w:val="24"/>
              </w:rPr>
            </w:pPr>
            <w:r>
              <w:rPr>
                <w:b/>
                <w:color w:val="000000"/>
                <w:sz w:val="24"/>
              </w:rPr>
              <w:t>■</w:t>
            </w:r>
            <w:r>
              <w:rPr>
                <w:sz w:val="24"/>
              </w:rPr>
              <w:t>不召开</w:t>
            </w:r>
          </w:p>
          <w:p w14:paraId="726C794B">
            <w:pPr>
              <w:jc w:val="left"/>
              <w:rPr>
                <w:sz w:val="24"/>
              </w:rPr>
            </w:pPr>
            <w:r>
              <w:t>□</w:t>
            </w:r>
            <w:r>
              <w:rPr>
                <w:sz w:val="24"/>
              </w:rPr>
              <w:t>召开，召开时间：___年___月___日___点___分</w:t>
            </w:r>
          </w:p>
          <w:p w14:paraId="467629C2">
            <w:pPr>
              <w:jc w:val="left"/>
              <w:rPr>
                <w:sz w:val="24"/>
              </w:rPr>
            </w:pPr>
            <w:r>
              <w:rPr>
                <w:sz w:val="24"/>
              </w:rPr>
              <w:t>召开地点：___________。</w:t>
            </w:r>
          </w:p>
        </w:tc>
      </w:tr>
      <w:tr w14:paraId="37AE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6C8F4B8">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3.3</w:t>
            </w:r>
          </w:p>
        </w:tc>
        <w:tc>
          <w:tcPr>
            <w:tcW w:w="1701" w:type="dxa"/>
            <w:vAlign w:val="center"/>
          </w:tcPr>
          <w:p w14:paraId="76612237">
            <w:pPr>
              <w:jc w:val="center"/>
              <w:rPr>
                <w:sz w:val="24"/>
              </w:rPr>
            </w:pPr>
            <w:r>
              <w:rPr>
                <w:color w:val="000000"/>
                <w:sz w:val="24"/>
              </w:rPr>
              <w:t>演示视频</w:t>
            </w:r>
          </w:p>
        </w:tc>
        <w:tc>
          <w:tcPr>
            <w:tcW w:w="7253" w:type="dxa"/>
            <w:vAlign w:val="center"/>
          </w:tcPr>
          <w:p w14:paraId="076A7CFD">
            <w:pPr>
              <w:jc w:val="left"/>
              <w:rPr>
                <w:sz w:val="24"/>
              </w:rPr>
            </w:pPr>
            <w:r>
              <w:rPr>
                <w:sz w:val="24"/>
              </w:rPr>
              <w:t>演示视频：</w:t>
            </w:r>
          </w:p>
          <w:p w14:paraId="1B49A3B2">
            <w:pPr>
              <w:jc w:val="left"/>
              <w:rPr>
                <w:sz w:val="24"/>
              </w:rPr>
            </w:pPr>
            <w:r>
              <w:rPr>
                <w:b/>
                <w:sz w:val="24"/>
              </w:rPr>
              <w:t>■</w:t>
            </w:r>
            <w:r>
              <w:rPr>
                <w:sz w:val="24"/>
              </w:rPr>
              <w:t>无需递交</w:t>
            </w:r>
          </w:p>
          <w:p w14:paraId="73199676">
            <w:pPr>
              <w:jc w:val="left"/>
              <w:rPr>
                <w:sz w:val="24"/>
              </w:rPr>
            </w:pPr>
            <w:r>
              <w:rPr>
                <w:sz w:val="24"/>
              </w:rPr>
              <w:t>□递交，供应商可以用【</w:t>
            </w:r>
            <w:r>
              <w:rPr>
                <w:sz w:val="24"/>
                <w:u w:val="single"/>
              </w:rPr>
              <w:t>U盘/光盘</w:t>
            </w:r>
            <w:r>
              <w:rPr>
                <w:sz w:val="24"/>
              </w:rPr>
              <w:t>】形式随响应文件一并递交不超过【____】分钟的演示视频（视频演示具体内容详见本</w:t>
            </w:r>
            <w:r>
              <w:rPr>
                <w:rFonts w:hint="eastAsia"/>
                <w:sz w:val="24"/>
              </w:rPr>
              <w:t>遴选</w:t>
            </w:r>
            <w:r>
              <w:rPr>
                <w:sz w:val="24"/>
              </w:rPr>
              <w:t>文件【</w:t>
            </w:r>
            <w:r>
              <w:rPr>
                <w:sz w:val="24"/>
                <w:u w:val="single"/>
              </w:rPr>
              <w:t>《第三章评审方法和评审标准》/《第四章 采购需求》</w:t>
            </w:r>
            <w:r>
              <w:rPr>
                <w:sz w:val="24"/>
              </w:rPr>
              <w:t>】相关规定），供代理机构在</w:t>
            </w:r>
            <w:r>
              <w:rPr>
                <w:rFonts w:hint="eastAsia"/>
                <w:sz w:val="24"/>
              </w:rPr>
              <w:t>遴选</w:t>
            </w:r>
            <w:r>
              <w:rPr>
                <w:sz w:val="24"/>
              </w:rPr>
              <w:t>时向</w:t>
            </w:r>
            <w:r>
              <w:rPr>
                <w:rFonts w:hint="eastAsia"/>
                <w:sz w:val="24"/>
              </w:rPr>
              <w:t>遴选小组</w:t>
            </w:r>
            <w:r>
              <w:rPr>
                <w:sz w:val="24"/>
              </w:rPr>
              <w:t>播放。播放格式为avi、mp4、rmvb、wmv其中一种格式，视频应配有讲解音频。如果演示视频超过</w:t>
            </w:r>
            <w:r>
              <w:rPr>
                <w:rFonts w:hint="eastAsia"/>
                <w:sz w:val="24"/>
              </w:rPr>
              <w:t>遴选</w:t>
            </w:r>
            <w:r>
              <w:rPr>
                <w:sz w:val="24"/>
              </w:rPr>
              <w:t>文件规定时间则超出部分不再播放。如因供应商所递交的视频文件出现错误，导致</w:t>
            </w:r>
            <w:r>
              <w:rPr>
                <w:rFonts w:hint="eastAsia"/>
                <w:sz w:val="24"/>
              </w:rPr>
              <w:t>遴选小组</w:t>
            </w:r>
            <w:r>
              <w:rPr>
                <w:sz w:val="24"/>
              </w:rPr>
              <w:t>无法对此部分顺利进行评审，造成的后果由供应商自行承担，且对应评分项不得分。</w:t>
            </w:r>
          </w:p>
        </w:tc>
      </w:tr>
      <w:tr w14:paraId="4A64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0E41333">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3.4</w:t>
            </w:r>
          </w:p>
        </w:tc>
        <w:tc>
          <w:tcPr>
            <w:tcW w:w="1701" w:type="dxa"/>
            <w:vAlign w:val="center"/>
          </w:tcPr>
          <w:p w14:paraId="38C15D5A">
            <w:pPr>
              <w:jc w:val="center"/>
              <w:rPr>
                <w:color w:val="000000"/>
                <w:sz w:val="24"/>
              </w:rPr>
            </w:pPr>
            <w:r>
              <w:rPr>
                <w:color w:val="000000"/>
                <w:sz w:val="24"/>
              </w:rPr>
              <w:t>样品</w:t>
            </w:r>
          </w:p>
        </w:tc>
        <w:tc>
          <w:tcPr>
            <w:tcW w:w="7253" w:type="dxa"/>
            <w:vAlign w:val="center"/>
          </w:tcPr>
          <w:p w14:paraId="6D2706A8">
            <w:pPr>
              <w:jc w:val="left"/>
              <w:rPr>
                <w:sz w:val="24"/>
              </w:rPr>
            </w:pPr>
            <w:r>
              <w:rPr>
                <w:sz w:val="24"/>
              </w:rPr>
              <w:t>样品递交：</w:t>
            </w:r>
          </w:p>
          <w:p w14:paraId="0D374762">
            <w:pPr>
              <w:jc w:val="left"/>
              <w:rPr>
                <w:sz w:val="24"/>
              </w:rPr>
            </w:pPr>
            <w:r>
              <w:rPr>
                <w:sz w:val="24"/>
              </w:rPr>
              <w:t>□不需要</w:t>
            </w:r>
          </w:p>
          <w:p w14:paraId="1CBA20E4">
            <w:pPr>
              <w:jc w:val="left"/>
              <w:rPr>
                <w:sz w:val="24"/>
              </w:rPr>
            </w:pPr>
            <w:r>
              <w:rPr>
                <w:b/>
                <w:sz w:val="24"/>
              </w:rPr>
              <w:t>■</w:t>
            </w:r>
            <w:r>
              <w:rPr>
                <w:sz w:val="24"/>
              </w:rPr>
              <w:t>需要，具体要求如下：</w:t>
            </w:r>
          </w:p>
          <w:p w14:paraId="2B8C9DB3">
            <w:pPr>
              <w:jc w:val="left"/>
              <w:rPr>
                <w:rFonts w:hint="eastAsia" w:eastAsia="宋体"/>
                <w:sz w:val="24"/>
                <w:highlight w:val="none"/>
                <w:u w:val="single"/>
                <w:lang w:eastAsia="zh-CN"/>
              </w:rPr>
            </w:pPr>
            <w:r>
              <w:rPr>
                <w:sz w:val="24"/>
              </w:rPr>
              <w:t>（1）样品要求：</w:t>
            </w:r>
            <w:r>
              <w:rPr>
                <w:rFonts w:hint="eastAsia"/>
                <w:sz w:val="24"/>
              </w:rPr>
              <w:t>提供由团队设计师设计</w:t>
            </w:r>
            <w:r>
              <w:rPr>
                <w:rFonts w:hint="eastAsia"/>
                <w:sz w:val="24"/>
                <w:lang w:eastAsia="zh-CN"/>
              </w:rPr>
              <w:t>，</w:t>
            </w:r>
            <w:r>
              <w:rPr>
                <w:rFonts w:hint="eastAsia"/>
                <w:sz w:val="24"/>
              </w:rPr>
              <w:t>2021年（含）后正式出版的相关题材图录至少</w:t>
            </w:r>
            <w:r>
              <w:rPr>
                <w:rFonts w:hint="eastAsia"/>
                <w:sz w:val="24"/>
                <w:lang w:val="en-US" w:eastAsia="zh-CN"/>
              </w:rPr>
              <w:t>2</w:t>
            </w:r>
            <w:r>
              <w:rPr>
                <w:rFonts w:hint="eastAsia"/>
                <w:sz w:val="24"/>
              </w:rPr>
              <w:t>本</w:t>
            </w:r>
            <w:r>
              <w:rPr>
                <w:rFonts w:hint="eastAsia"/>
                <w:sz w:val="24"/>
                <w:highlight w:val="none"/>
                <w:lang w:eastAsia="zh-CN"/>
              </w:rPr>
              <w:t>，</w:t>
            </w:r>
            <w:r>
              <w:rPr>
                <w:rFonts w:hint="eastAsia"/>
                <w:sz w:val="24"/>
                <w:highlight w:val="none"/>
                <w:lang w:val="en-US" w:eastAsia="zh-CN"/>
              </w:rPr>
              <w:t>样品版权页</w:t>
            </w:r>
            <w:r>
              <w:rPr>
                <w:rFonts w:hint="eastAsia"/>
                <w:sz w:val="24"/>
                <w:highlight w:val="none"/>
                <w:lang w:eastAsia="zh-CN"/>
              </w:rPr>
              <w:t>需要体现出设计师的名字或是工作室，</w:t>
            </w:r>
            <w:r>
              <w:rPr>
                <w:rFonts w:hint="eastAsia"/>
                <w:sz w:val="24"/>
                <w:highlight w:val="none"/>
                <w:lang w:val="en-US" w:eastAsia="zh-CN"/>
              </w:rPr>
              <w:t>如版权页标注为工作室，需由工作室提供有效证明，该样品为</w:t>
            </w:r>
            <w:r>
              <w:rPr>
                <w:rFonts w:hint="eastAsia"/>
                <w:sz w:val="24"/>
              </w:rPr>
              <w:t>团队设计师设计</w:t>
            </w:r>
            <w:r>
              <w:rPr>
                <w:rFonts w:hint="eastAsia"/>
                <w:sz w:val="24"/>
                <w:lang w:eastAsia="zh-CN"/>
              </w:rPr>
              <w:t>；</w:t>
            </w:r>
          </w:p>
          <w:p w14:paraId="4C8AB1D2">
            <w:pPr>
              <w:jc w:val="left"/>
              <w:rPr>
                <w:sz w:val="24"/>
              </w:rPr>
            </w:pPr>
            <w:r>
              <w:rPr>
                <w:sz w:val="24"/>
              </w:rPr>
              <w:t>（</w:t>
            </w:r>
            <w:r>
              <w:rPr>
                <w:rFonts w:hint="eastAsia"/>
                <w:sz w:val="24"/>
              </w:rPr>
              <w:t>2</w:t>
            </w:r>
            <w:r>
              <w:rPr>
                <w:sz w:val="24"/>
              </w:rPr>
              <w:t>）样品递交要求：</w:t>
            </w:r>
          </w:p>
          <w:p w14:paraId="7FD49E4D">
            <w:pPr>
              <w:numPr>
                <w:ilvl w:val="0"/>
                <w:numId w:val="8"/>
              </w:numPr>
              <w:ind w:firstLine="36"/>
              <w:jc w:val="left"/>
              <w:rPr>
                <w:sz w:val="24"/>
              </w:rPr>
            </w:pPr>
            <w:r>
              <w:rPr>
                <w:sz w:val="24"/>
              </w:rPr>
              <w:t>样品请于响应文件提交截止时间之前与响应文件一并送达响应文件提交地点；</w:t>
            </w:r>
          </w:p>
          <w:p w14:paraId="1AC9E816">
            <w:pPr>
              <w:numPr>
                <w:ilvl w:val="0"/>
                <w:numId w:val="8"/>
              </w:numPr>
              <w:ind w:firstLine="36"/>
              <w:jc w:val="left"/>
              <w:rPr>
                <w:sz w:val="24"/>
              </w:rPr>
            </w:pPr>
            <w:r>
              <w:rPr>
                <w:sz w:val="24"/>
              </w:rPr>
              <w:t>密封要求</w:t>
            </w:r>
          </w:p>
          <w:p w14:paraId="4ED94E10">
            <w:pPr>
              <w:ind w:left="420" w:firstLine="36"/>
              <w:jc w:val="left"/>
              <w:rPr>
                <w:sz w:val="24"/>
              </w:rPr>
            </w:pPr>
            <w:r>
              <w:rPr>
                <w:rFonts w:hint="eastAsia"/>
                <w:sz w:val="24"/>
              </w:rPr>
              <w:t>密封，</w:t>
            </w:r>
            <w:r>
              <w:rPr>
                <w:sz w:val="24"/>
              </w:rPr>
              <w:t>样品的外层包装上须标注如下信息：</w:t>
            </w:r>
            <w:r>
              <w:rPr>
                <w:rFonts w:hint="eastAsia" w:ascii="宋体" w:hAnsi="宋体" w:cs="宋体"/>
                <w:sz w:val="24"/>
              </w:rPr>
              <w:t>①</w:t>
            </w:r>
            <w:r>
              <w:rPr>
                <w:sz w:val="24"/>
              </w:rPr>
              <w:t>供应商名称；</w:t>
            </w:r>
            <w:r>
              <w:rPr>
                <w:rFonts w:hint="eastAsia" w:ascii="宋体" w:hAnsi="宋体" w:cs="宋体"/>
                <w:sz w:val="24"/>
              </w:rPr>
              <w:t>②</w:t>
            </w:r>
            <w:r>
              <w:rPr>
                <w:sz w:val="24"/>
              </w:rPr>
              <w:t>项目名称；</w:t>
            </w:r>
            <w:r>
              <w:rPr>
                <w:rFonts w:hint="eastAsia" w:ascii="宋体" w:hAnsi="宋体" w:cs="宋体"/>
                <w:sz w:val="24"/>
              </w:rPr>
              <w:t>③</w:t>
            </w:r>
            <w:r>
              <w:rPr>
                <w:sz w:val="24"/>
              </w:rPr>
              <w:t>项目编号/包号。</w:t>
            </w:r>
          </w:p>
          <w:p w14:paraId="01948CE4">
            <w:pPr>
              <w:jc w:val="left"/>
              <w:rPr>
                <w:sz w:val="24"/>
                <w:u w:val="single"/>
              </w:rPr>
            </w:pPr>
            <w:r>
              <w:rPr>
                <w:sz w:val="24"/>
              </w:rPr>
              <w:t>（</w:t>
            </w:r>
            <w:r>
              <w:rPr>
                <w:rFonts w:hint="eastAsia"/>
                <w:sz w:val="24"/>
              </w:rPr>
              <w:t>3</w:t>
            </w:r>
            <w:r>
              <w:rPr>
                <w:sz w:val="24"/>
              </w:rPr>
              <w:t>）</w:t>
            </w:r>
            <w:r>
              <w:rPr>
                <w:rFonts w:hint="eastAsia"/>
                <w:sz w:val="24"/>
              </w:rPr>
              <w:t>样品一经提交将不予退还，</w:t>
            </w:r>
            <w:r>
              <w:rPr>
                <w:sz w:val="24"/>
              </w:rPr>
              <w:t>成交供应商样品保管、封存及退还：将由采购人进行保管、封存，并作为履约验收的参考；</w:t>
            </w:r>
          </w:p>
          <w:p w14:paraId="3AEDA879">
            <w:pPr>
              <w:jc w:val="left"/>
              <w:rPr>
                <w:color w:val="000000"/>
                <w:sz w:val="24"/>
              </w:rPr>
            </w:pPr>
            <w:r>
              <w:rPr>
                <w:sz w:val="24"/>
              </w:rPr>
              <w:t>（</w:t>
            </w:r>
            <w:r>
              <w:rPr>
                <w:rFonts w:hint="eastAsia"/>
                <w:sz w:val="24"/>
              </w:rPr>
              <w:t>4</w:t>
            </w:r>
            <w:r>
              <w:rPr>
                <w:sz w:val="24"/>
              </w:rPr>
              <w:t>）样品仅为评审时的依据，不包含在所供合同产品的数量之内。</w:t>
            </w:r>
          </w:p>
        </w:tc>
      </w:tr>
      <w:tr w14:paraId="0FC5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DC3039B">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4.1.2</w:t>
            </w:r>
          </w:p>
        </w:tc>
        <w:tc>
          <w:tcPr>
            <w:tcW w:w="1701" w:type="dxa"/>
            <w:vAlign w:val="center"/>
          </w:tcPr>
          <w:p w14:paraId="5D6E0B14">
            <w:pPr>
              <w:jc w:val="center"/>
              <w:rPr>
                <w:sz w:val="24"/>
              </w:rPr>
            </w:pPr>
            <w:r>
              <w:rPr>
                <w:sz w:val="24"/>
              </w:rPr>
              <w:t>进口产品</w:t>
            </w:r>
          </w:p>
        </w:tc>
        <w:tc>
          <w:tcPr>
            <w:tcW w:w="7253" w:type="dxa"/>
            <w:vAlign w:val="center"/>
          </w:tcPr>
          <w:p w14:paraId="61ABD9D4">
            <w:pPr>
              <w:jc w:val="left"/>
              <w:rPr>
                <w:sz w:val="24"/>
              </w:rPr>
            </w:pPr>
            <w:r>
              <w:rPr>
                <w:b/>
                <w:sz w:val="24"/>
              </w:rPr>
              <w:t>■</w:t>
            </w:r>
            <w:r>
              <w:rPr>
                <w:sz w:val="24"/>
              </w:rPr>
              <w:t>本项目不接受进口产品参与响应。</w:t>
            </w:r>
          </w:p>
          <w:p w14:paraId="18D07282">
            <w:pPr>
              <w:jc w:val="left"/>
              <w:rPr>
                <w:sz w:val="24"/>
              </w:rPr>
            </w:pPr>
            <w:r>
              <w:rPr>
                <w:sz w:val="24"/>
              </w:rPr>
              <w:t>□本项目接受进口产品参与响应，具体范围及要求详见《采购需求》。</w:t>
            </w:r>
          </w:p>
        </w:tc>
      </w:tr>
      <w:tr w14:paraId="7B1C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988" w:type="dxa"/>
            <w:vAlign w:val="center"/>
          </w:tcPr>
          <w:p w14:paraId="2D79C0CB">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32E5F33B">
            <w:pPr>
              <w:jc w:val="center"/>
              <w:rPr>
                <w:sz w:val="24"/>
              </w:rPr>
            </w:pPr>
            <w:r>
              <w:rPr>
                <w:sz w:val="24"/>
              </w:rPr>
              <w:t>标的所属行业</w:t>
            </w:r>
          </w:p>
        </w:tc>
        <w:tc>
          <w:tcPr>
            <w:tcW w:w="7253" w:type="dxa"/>
            <w:vAlign w:val="center"/>
          </w:tcPr>
          <w:p w14:paraId="3AB0DCD9">
            <w:pPr>
              <w:jc w:val="left"/>
              <w:rPr>
                <w:sz w:val="24"/>
              </w:rPr>
            </w:pPr>
            <w:r>
              <w:rPr>
                <w:sz w:val="24"/>
              </w:rPr>
              <w:t>本项目采购标的对应的中小企业划分标准所属行业：</w:t>
            </w:r>
          </w:p>
          <w:tbl>
            <w:tblPr>
              <w:tblStyle w:val="44"/>
              <w:tblW w:w="70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409"/>
              <w:gridCol w:w="3737"/>
            </w:tblGrid>
            <w:tr w14:paraId="007F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81" w:type="dxa"/>
                  <w:tcBorders>
                    <w:top w:val="single" w:color="auto" w:sz="4" w:space="0"/>
                    <w:left w:val="single" w:color="auto" w:sz="4" w:space="0"/>
                    <w:bottom w:val="single" w:color="auto" w:sz="4" w:space="0"/>
                    <w:right w:val="single" w:color="auto" w:sz="4" w:space="0"/>
                  </w:tcBorders>
                  <w:vAlign w:val="center"/>
                </w:tcPr>
                <w:p w14:paraId="2E155670">
                  <w:pPr>
                    <w:jc w:val="center"/>
                    <w:rPr>
                      <w:bCs/>
                      <w:sz w:val="24"/>
                    </w:rPr>
                  </w:pPr>
                  <w:r>
                    <w:rPr>
                      <w:rFonts w:hint="eastAsia"/>
                      <w:bCs/>
                      <w:sz w:val="24"/>
                    </w:rPr>
                    <w:t>包号</w:t>
                  </w:r>
                </w:p>
              </w:tc>
              <w:tc>
                <w:tcPr>
                  <w:tcW w:w="2409" w:type="dxa"/>
                  <w:tcBorders>
                    <w:top w:val="single" w:color="auto" w:sz="4" w:space="0"/>
                    <w:left w:val="single" w:color="auto" w:sz="4" w:space="0"/>
                    <w:bottom w:val="single" w:color="auto" w:sz="4" w:space="0"/>
                    <w:right w:val="single" w:color="auto" w:sz="4" w:space="0"/>
                  </w:tcBorders>
                  <w:vAlign w:val="center"/>
                </w:tcPr>
                <w:p w14:paraId="03A1C5DB">
                  <w:pPr>
                    <w:jc w:val="center"/>
                    <w:rPr>
                      <w:bCs/>
                      <w:sz w:val="24"/>
                    </w:rPr>
                  </w:pPr>
                  <w:r>
                    <w:rPr>
                      <w:bCs/>
                      <w:sz w:val="24"/>
                    </w:rPr>
                    <w:t>标的名称</w:t>
                  </w:r>
                </w:p>
              </w:tc>
              <w:tc>
                <w:tcPr>
                  <w:tcW w:w="3737" w:type="dxa"/>
                  <w:tcBorders>
                    <w:top w:val="single" w:color="auto" w:sz="4" w:space="0"/>
                    <w:left w:val="single" w:color="auto" w:sz="4" w:space="0"/>
                    <w:bottom w:val="single" w:color="auto" w:sz="4" w:space="0"/>
                    <w:right w:val="single" w:color="auto" w:sz="4" w:space="0"/>
                  </w:tcBorders>
                  <w:vAlign w:val="center"/>
                </w:tcPr>
                <w:p w14:paraId="70301AC1">
                  <w:pPr>
                    <w:jc w:val="center"/>
                    <w:rPr>
                      <w:sz w:val="24"/>
                    </w:rPr>
                  </w:pPr>
                  <w:r>
                    <w:rPr>
                      <w:sz w:val="24"/>
                    </w:rPr>
                    <w:t>中小企业划分标准所属行业</w:t>
                  </w:r>
                </w:p>
              </w:tc>
            </w:tr>
            <w:tr w14:paraId="235C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81" w:type="dxa"/>
                  <w:tcBorders>
                    <w:top w:val="single" w:color="auto" w:sz="4" w:space="0"/>
                    <w:left w:val="single" w:color="auto" w:sz="4" w:space="0"/>
                    <w:right w:val="single" w:color="auto" w:sz="4" w:space="0"/>
                  </w:tcBorders>
                  <w:vAlign w:val="center"/>
                </w:tcPr>
                <w:p w14:paraId="2CE58E21">
                  <w:pPr>
                    <w:jc w:val="center"/>
                    <w:rPr>
                      <w:bCs/>
                      <w:sz w:val="24"/>
                    </w:rPr>
                  </w:pPr>
                  <w:r>
                    <w:rPr>
                      <w:rFonts w:hint="eastAsia"/>
                      <w:bCs/>
                      <w:sz w:val="24"/>
                    </w:rPr>
                    <w:t>01</w:t>
                  </w:r>
                </w:p>
              </w:tc>
              <w:tc>
                <w:tcPr>
                  <w:tcW w:w="2409" w:type="dxa"/>
                  <w:tcBorders>
                    <w:top w:val="single" w:color="auto" w:sz="4" w:space="0"/>
                    <w:left w:val="single" w:color="auto" w:sz="4" w:space="0"/>
                    <w:bottom w:val="single" w:color="auto" w:sz="4" w:space="0"/>
                    <w:right w:val="single" w:color="auto" w:sz="4" w:space="0"/>
                  </w:tcBorders>
                  <w:vAlign w:val="center"/>
                </w:tcPr>
                <w:p w14:paraId="7D8A4E6B">
                  <w:pPr>
                    <w:widowControl/>
                    <w:jc w:val="center"/>
                    <w:textAlignment w:val="center"/>
                    <w:rPr>
                      <w:rFonts w:hint="eastAsia" w:ascii="宋体" w:hAnsi="宋体" w:eastAsia="宋体" w:cs="宋体"/>
                      <w:sz w:val="24"/>
                      <w:lang w:eastAsia="zh-CN"/>
                    </w:rPr>
                  </w:pPr>
                  <w:r>
                    <w:rPr>
                      <w:rFonts w:hint="eastAsia" w:ascii="宋体" w:hAnsi="宋体" w:eastAsia="宋体" w:cs="宋体"/>
                      <w:sz w:val="24"/>
                      <w:lang w:eastAsia="zh-CN"/>
                    </w:rPr>
                    <w:t>元大都建都750周年国际特展（暂定名）图录出版</w:t>
                  </w:r>
                </w:p>
              </w:tc>
              <w:tc>
                <w:tcPr>
                  <w:tcW w:w="3737" w:type="dxa"/>
                  <w:tcBorders>
                    <w:top w:val="single" w:color="auto" w:sz="4" w:space="0"/>
                    <w:left w:val="single" w:color="auto" w:sz="4" w:space="0"/>
                    <w:right w:val="single" w:color="auto" w:sz="4" w:space="0"/>
                  </w:tcBorders>
                  <w:vAlign w:val="center"/>
                </w:tcPr>
                <w:p w14:paraId="3DEF60AF">
                  <w:pPr>
                    <w:jc w:val="center"/>
                    <w:rPr>
                      <w:kern w:val="0"/>
                      <w:sz w:val="24"/>
                    </w:rPr>
                  </w:pPr>
                  <w:r>
                    <w:rPr>
                      <w:rFonts w:hint="eastAsia"/>
                      <w:kern w:val="0"/>
                      <w:sz w:val="24"/>
                    </w:rPr>
                    <w:t>其他未列明行业。从业人员300人以下的为中小微型企业。其中，从业人员100人及以上的为中型企业；从业人员10人及以上的为小型企业；从业人员10人以下的为微型企业。</w:t>
                  </w:r>
                </w:p>
              </w:tc>
            </w:tr>
          </w:tbl>
          <w:p w14:paraId="41126E3F">
            <w:pPr>
              <w:jc w:val="left"/>
              <w:rPr>
                <w:sz w:val="24"/>
              </w:rPr>
            </w:pPr>
          </w:p>
        </w:tc>
      </w:tr>
      <w:tr w14:paraId="1305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075620F3">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0E3ACF24">
            <w:pPr>
              <w:jc w:val="center"/>
              <w:rPr>
                <w:sz w:val="24"/>
              </w:rPr>
            </w:pPr>
            <w:r>
              <w:rPr>
                <w:sz w:val="24"/>
              </w:rPr>
              <w:t>报价</w:t>
            </w:r>
          </w:p>
        </w:tc>
        <w:tc>
          <w:tcPr>
            <w:tcW w:w="7253" w:type="dxa"/>
            <w:vAlign w:val="center"/>
          </w:tcPr>
          <w:p w14:paraId="012948C9">
            <w:pPr>
              <w:jc w:val="left"/>
              <w:rPr>
                <w:sz w:val="24"/>
              </w:rPr>
            </w:pPr>
            <w:r>
              <w:rPr>
                <w:sz w:val="24"/>
              </w:rPr>
              <w:t>报价的特殊规定：</w:t>
            </w:r>
          </w:p>
          <w:p w14:paraId="27D9FD0B">
            <w:pPr>
              <w:jc w:val="left"/>
              <w:rPr>
                <w:sz w:val="24"/>
              </w:rPr>
            </w:pPr>
            <w:r>
              <w:rPr>
                <w:b/>
                <w:sz w:val="24"/>
              </w:rPr>
              <w:t>■</w:t>
            </w:r>
            <w:r>
              <w:rPr>
                <w:sz w:val="24"/>
              </w:rPr>
              <w:t>无</w:t>
            </w:r>
          </w:p>
          <w:p w14:paraId="70CD6769">
            <w:pPr>
              <w:jc w:val="left"/>
              <w:rPr>
                <w:sz w:val="24"/>
              </w:rPr>
            </w:pPr>
            <w:r>
              <w:t>□</w:t>
            </w:r>
            <w:r>
              <w:rPr>
                <w:sz w:val="24"/>
              </w:rPr>
              <w:t>有，具体情形：___________。</w:t>
            </w:r>
          </w:p>
        </w:tc>
      </w:tr>
      <w:tr w14:paraId="2013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5AB3B3C">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11.1</w:t>
            </w:r>
          </w:p>
          <w:p w14:paraId="550C51F3">
            <w:pPr>
              <w:pStyle w:val="26"/>
              <w:adjustRightInd w:val="0"/>
              <w:snapToGrid w:val="0"/>
              <w:jc w:val="center"/>
              <w:rPr>
                <w:rFonts w:hint="default" w:ascii="Times New Roman" w:hAnsi="Times New Roman"/>
                <w:sz w:val="24"/>
                <w:szCs w:val="24"/>
              </w:rPr>
            </w:pPr>
            <w:r>
              <w:rPr>
                <w:rFonts w:ascii="Times New Roman" w:hAnsi="Times New Roman"/>
                <w:sz w:val="24"/>
                <w:szCs w:val="24"/>
              </w:rPr>
              <w:t>11.2</w:t>
            </w:r>
          </w:p>
        </w:tc>
        <w:tc>
          <w:tcPr>
            <w:tcW w:w="1701" w:type="dxa"/>
            <w:vMerge w:val="restart"/>
            <w:vAlign w:val="center"/>
          </w:tcPr>
          <w:p w14:paraId="54B0B95C">
            <w:pPr>
              <w:jc w:val="center"/>
              <w:rPr>
                <w:sz w:val="24"/>
              </w:rPr>
            </w:pPr>
            <w:r>
              <w:rPr>
                <w:rFonts w:hint="eastAsia"/>
                <w:sz w:val="24"/>
              </w:rPr>
              <w:t>遴选</w:t>
            </w:r>
            <w:r>
              <w:rPr>
                <w:sz w:val="24"/>
              </w:rPr>
              <w:t>保证金</w:t>
            </w:r>
          </w:p>
          <w:p w14:paraId="1AC3CF59">
            <w:pPr>
              <w:jc w:val="center"/>
              <w:rPr>
                <w:sz w:val="24"/>
              </w:rPr>
            </w:pPr>
            <w:r>
              <w:rPr>
                <w:sz w:val="24"/>
              </w:rPr>
              <w:t>交纳</w:t>
            </w:r>
            <w:r>
              <w:rPr>
                <w:rFonts w:hint="eastAsia"/>
                <w:sz w:val="24"/>
              </w:rPr>
              <w:t>遴选</w:t>
            </w:r>
            <w:r>
              <w:rPr>
                <w:sz w:val="24"/>
              </w:rPr>
              <w:t>保证金可采用的形式</w:t>
            </w:r>
          </w:p>
        </w:tc>
        <w:tc>
          <w:tcPr>
            <w:tcW w:w="7253" w:type="dxa"/>
            <w:vAlign w:val="center"/>
          </w:tcPr>
          <w:p w14:paraId="64F64366">
            <w:pPr>
              <w:pStyle w:val="26"/>
              <w:adjustRightInd w:val="0"/>
              <w:snapToGrid w:val="0"/>
              <w:rPr>
                <w:rFonts w:hint="default" w:ascii="Times New Roman" w:hAnsi="Times New Roman"/>
                <w:sz w:val="24"/>
                <w:szCs w:val="24"/>
              </w:rPr>
            </w:pPr>
            <w:r>
              <w:rPr>
                <w:rFonts w:ascii="Times New Roman" w:hAnsi="Times New Roman"/>
                <w:sz w:val="24"/>
                <w:szCs w:val="24"/>
              </w:rPr>
              <w:t>遴选</w:t>
            </w:r>
            <w:r>
              <w:rPr>
                <w:rFonts w:hint="default" w:ascii="Times New Roman" w:hAnsi="Times New Roman"/>
                <w:sz w:val="24"/>
                <w:szCs w:val="24"/>
              </w:rPr>
              <w:t>保证金金额：</w:t>
            </w:r>
          </w:p>
          <w:p w14:paraId="5684977D">
            <w:pPr>
              <w:pStyle w:val="26"/>
              <w:adjustRightInd w:val="0"/>
              <w:snapToGrid w:val="0"/>
              <w:rPr>
                <w:rFonts w:hint="default" w:ascii="Times New Roman" w:hAnsi="Times New Roman"/>
                <w:sz w:val="24"/>
                <w:szCs w:val="24"/>
              </w:rPr>
            </w:pPr>
            <w:r>
              <w:rPr>
                <w:rFonts w:hint="default" w:ascii="Times New Roman" w:hAnsi="Times New Roman"/>
                <w:sz w:val="24"/>
                <w:szCs w:val="24"/>
              </w:rPr>
              <w:t>01包：</w:t>
            </w:r>
            <w:r>
              <w:rPr>
                <w:rFonts w:hint="eastAsia" w:ascii="Times New Roman" w:hAnsi="Times New Roman"/>
                <w:sz w:val="24"/>
                <w:szCs w:val="24"/>
                <w:lang w:val="en-US" w:eastAsia="zh-CN"/>
              </w:rPr>
              <w:t>58</w:t>
            </w:r>
            <w:r>
              <w:rPr>
                <w:rFonts w:ascii="Times New Roman" w:hAnsi="Times New Roman"/>
                <w:sz w:val="24"/>
                <w:szCs w:val="24"/>
              </w:rPr>
              <w:t>00</w:t>
            </w:r>
            <w:r>
              <w:rPr>
                <w:rFonts w:hint="default" w:ascii="Times New Roman" w:hAnsi="Times New Roman"/>
                <w:sz w:val="24"/>
                <w:szCs w:val="24"/>
              </w:rPr>
              <w:t>元。</w:t>
            </w:r>
          </w:p>
          <w:p w14:paraId="37B484C8">
            <w:pPr>
              <w:adjustRightInd w:val="0"/>
              <w:snapToGrid w:val="0"/>
              <w:jc w:val="left"/>
              <w:rPr>
                <w:sz w:val="24"/>
              </w:rPr>
            </w:pPr>
            <w:r>
              <w:rPr>
                <w:rFonts w:hint="eastAsia"/>
                <w:sz w:val="24"/>
              </w:rPr>
              <w:t>遴选</w:t>
            </w:r>
            <w:r>
              <w:rPr>
                <w:sz w:val="24"/>
              </w:rPr>
              <w:t>保证金收受人信息：</w:t>
            </w:r>
          </w:p>
          <w:p w14:paraId="2356B57D">
            <w:pPr>
              <w:adjustRightInd w:val="0"/>
              <w:snapToGrid w:val="0"/>
              <w:jc w:val="left"/>
              <w:rPr>
                <w:sz w:val="24"/>
                <w:szCs w:val="21"/>
              </w:rPr>
            </w:pPr>
            <w:r>
              <w:rPr>
                <w:sz w:val="24"/>
                <w:szCs w:val="21"/>
              </w:rPr>
              <w:t>开户人名称：中钢招标有限责任公司</w:t>
            </w:r>
          </w:p>
          <w:p w14:paraId="507D452A">
            <w:pPr>
              <w:adjustRightInd w:val="0"/>
              <w:snapToGrid w:val="0"/>
              <w:jc w:val="left"/>
              <w:rPr>
                <w:sz w:val="24"/>
                <w:szCs w:val="21"/>
              </w:rPr>
            </w:pPr>
            <w:r>
              <w:rPr>
                <w:sz w:val="24"/>
                <w:szCs w:val="21"/>
              </w:rPr>
              <w:t>开户  银行：中国民生银行股份有限公司北京大兴新城支行</w:t>
            </w:r>
          </w:p>
          <w:p w14:paraId="70D34468">
            <w:pPr>
              <w:adjustRightInd w:val="0"/>
              <w:snapToGrid w:val="0"/>
              <w:jc w:val="left"/>
              <w:rPr>
                <w:sz w:val="24"/>
                <w:szCs w:val="21"/>
              </w:rPr>
            </w:pPr>
            <w:r>
              <w:rPr>
                <w:sz w:val="24"/>
                <w:szCs w:val="21"/>
              </w:rPr>
              <w:t>人民币账号：【对应标包的</w:t>
            </w:r>
            <w:r>
              <w:rPr>
                <w:rFonts w:hint="eastAsia"/>
                <w:sz w:val="24"/>
                <w:szCs w:val="21"/>
              </w:rPr>
              <w:t>遴选</w:t>
            </w:r>
            <w:r>
              <w:rPr>
                <w:sz w:val="24"/>
                <w:szCs w:val="21"/>
              </w:rPr>
              <w:t>保证金账号】</w:t>
            </w:r>
          </w:p>
          <w:p w14:paraId="73F4360D">
            <w:pPr>
              <w:adjustRightInd w:val="0"/>
              <w:snapToGrid w:val="0"/>
              <w:jc w:val="left"/>
              <w:rPr>
                <w:color w:val="000000"/>
                <w:sz w:val="24"/>
              </w:rPr>
            </w:pPr>
            <w:r>
              <w:rPr>
                <w:rFonts w:hint="eastAsia"/>
                <w:color w:val="000000"/>
                <w:sz w:val="24"/>
              </w:rPr>
              <w:t>交纳遴选保证金可采用的形式：支票、汇票、本票、网上银行支付或者金融机构、担保机构出具的保函等非现金形式</w:t>
            </w:r>
          </w:p>
          <w:p w14:paraId="7ACA7CB1">
            <w:pPr>
              <w:adjustRightInd w:val="0"/>
              <w:snapToGrid w:val="0"/>
              <w:jc w:val="left"/>
              <w:rPr>
                <w:sz w:val="24"/>
                <w:szCs w:val="21"/>
              </w:rPr>
            </w:pPr>
            <w:r>
              <w:rPr>
                <w:rFonts w:hint="eastAsia"/>
                <w:color w:val="000000"/>
                <w:sz w:val="24"/>
              </w:rPr>
              <w:t>遴选</w:t>
            </w:r>
            <w:r>
              <w:rPr>
                <w:color w:val="000000"/>
                <w:sz w:val="24"/>
              </w:rPr>
              <w:t>保证金账号获取方式：</w:t>
            </w:r>
          </w:p>
          <w:p w14:paraId="451E88C3">
            <w:pPr>
              <w:pStyle w:val="26"/>
              <w:adjustRightInd w:val="0"/>
              <w:snapToGrid w:val="0"/>
              <w:rPr>
                <w:rFonts w:hint="default" w:ascii="Times New Roman" w:hAnsi="Times New Roman"/>
                <w:color w:val="000000"/>
                <w:sz w:val="24"/>
              </w:rPr>
            </w:pPr>
            <w:r>
              <w:rPr>
                <w:rFonts w:hint="default" w:ascii="Times New Roman" w:hAnsi="Times New Roman"/>
                <w:color w:val="000000"/>
                <w:sz w:val="24"/>
              </w:rPr>
              <w:t>（1）请供应商在中钢招标有限责任公司官网（http://tendering.sinosteel.com）“投标人登录”栏目进行免费注册，电子平台将协助对注册信息进行一致性复核。供应商注册时填写的“申报人姓名、申报人手机号码”，应是本项目的联系人。在需要通知有关项目信息时，采购代理机构将依据供应商注册时填写的上述联系方式与供应商取得联系。同一手机号码只需注册一次。</w:t>
            </w:r>
          </w:p>
          <w:p w14:paraId="3F71816C">
            <w:pPr>
              <w:pStyle w:val="26"/>
              <w:adjustRightInd w:val="0"/>
              <w:snapToGrid w:val="0"/>
              <w:rPr>
                <w:rFonts w:hint="default" w:ascii="Times New Roman" w:hAnsi="Times New Roman"/>
                <w:color w:val="000000"/>
                <w:sz w:val="24"/>
              </w:rPr>
            </w:pPr>
            <w:r>
              <w:rPr>
                <w:rFonts w:ascii="Times New Roman" w:hAnsi="Times New Roman"/>
                <w:color w:val="000000"/>
                <w:sz w:val="24"/>
              </w:rPr>
              <w:t>（2）注册成功后，请供应商凭注册的手机号码、密码登录，在“我的工作台”点击“寻找招标项目”-找到相应项目-“立即投标”-“立即购标”-确认相关信息后，点击“提交支付”（免费）-在“我的工作台”点击“我参与的项目”-“缴纳保证金”-“下一步”-“导出账号信息”，即可获取对应标包的遴选保证金账号。请从供应商单位银行账户以网上银行支付形式向对应遴选保证金账号交纳遴选保证金，应在首次响应文件提交截止时间前到账。</w:t>
            </w:r>
          </w:p>
          <w:p w14:paraId="007EEB3F">
            <w:pPr>
              <w:jc w:val="left"/>
              <w:rPr>
                <w:sz w:val="24"/>
              </w:rPr>
            </w:pPr>
            <w:r>
              <w:rPr>
                <w:color w:val="000000"/>
                <w:sz w:val="24"/>
              </w:rPr>
              <w:t>注意事项：（1）上述</w:t>
            </w:r>
            <w:r>
              <w:rPr>
                <w:rFonts w:hint="eastAsia"/>
                <w:color w:val="000000"/>
                <w:sz w:val="24"/>
              </w:rPr>
              <w:t>遴选</w:t>
            </w:r>
            <w:r>
              <w:rPr>
                <w:color w:val="000000"/>
                <w:sz w:val="24"/>
              </w:rPr>
              <w:t>保证金账号，</w:t>
            </w:r>
            <w:r>
              <w:rPr>
                <w:b/>
                <w:color w:val="000000"/>
                <w:sz w:val="24"/>
              </w:rPr>
              <w:t>为本项目标包专属一次性虚拟账号</w:t>
            </w:r>
            <w:r>
              <w:rPr>
                <w:color w:val="000000"/>
                <w:sz w:val="24"/>
              </w:rPr>
              <w:t>，对于同一供应商、同一项目的不同标包，</w:t>
            </w:r>
            <w:r>
              <w:rPr>
                <w:rFonts w:hint="eastAsia"/>
                <w:color w:val="000000"/>
                <w:sz w:val="24"/>
              </w:rPr>
              <w:t>遴选</w:t>
            </w:r>
            <w:r>
              <w:rPr>
                <w:color w:val="000000"/>
                <w:sz w:val="24"/>
              </w:rPr>
              <w:t>保证金虚拟账号各不相同。对应的</w:t>
            </w:r>
            <w:r>
              <w:rPr>
                <w:rFonts w:hint="eastAsia"/>
                <w:color w:val="000000"/>
                <w:sz w:val="24"/>
              </w:rPr>
              <w:t>遴选</w:t>
            </w:r>
            <w:r>
              <w:rPr>
                <w:color w:val="000000"/>
                <w:sz w:val="24"/>
              </w:rPr>
              <w:t>保证金虚拟账号只接受本供应商本项目对应标包的</w:t>
            </w:r>
            <w:r>
              <w:rPr>
                <w:rFonts w:hint="eastAsia"/>
                <w:color w:val="000000"/>
                <w:sz w:val="24"/>
              </w:rPr>
              <w:t>遴选</w:t>
            </w:r>
            <w:r>
              <w:rPr>
                <w:color w:val="000000"/>
                <w:sz w:val="24"/>
              </w:rPr>
              <w:t>保证金，其他项目、标包的</w:t>
            </w:r>
            <w:r>
              <w:rPr>
                <w:rFonts w:hint="eastAsia"/>
                <w:color w:val="000000"/>
                <w:sz w:val="24"/>
              </w:rPr>
              <w:t>遴选</w:t>
            </w:r>
            <w:r>
              <w:rPr>
                <w:color w:val="000000"/>
                <w:sz w:val="24"/>
              </w:rPr>
              <w:t>保证金请勿</w:t>
            </w:r>
            <w:r>
              <w:rPr>
                <w:rFonts w:hint="eastAsia"/>
                <w:kern w:val="0"/>
                <w:sz w:val="24"/>
              </w:rPr>
              <w:t>支付</w:t>
            </w:r>
            <w:r>
              <w:rPr>
                <w:color w:val="000000"/>
                <w:sz w:val="24"/>
              </w:rPr>
              <w:t>至本标包的账号。请勿泄露或从他人处获取账号信息。供应商注册、保证金账号获取等系统操作问题可咨询（</w:t>
            </w:r>
            <w:r>
              <w:rPr>
                <w:rFonts w:hint="eastAsia"/>
                <w:color w:val="000000"/>
                <w:sz w:val="24"/>
              </w:rPr>
              <w:t>400 903 3175</w:t>
            </w:r>
            <w:r>
              <w:rPr>
                <w:color w:val="000000"/>
                <w:sz w:val="24"/>
              </w:rPr>
              <w:t>）。（2）在采购活动结束后，</w:t>
            </w:r>
            <w:r>
              <w:rPr>
                <w:rFonts w:hint="eastAsia"/>
                <w:color w:val="000000"/>
                <w:sz w:val="24"/>
              </w:rPr>
              <w:t>遴选</w:t>
            </w:r>
            <w:r>
              <w:rPr>
                <w:color w:val="000000"/>
                <w:sz w:val="24"/>
              </w:rPr>
              <w:t>保证金将按照供应商单位交款账户原路退还。</w:t>
            </w:r>
          </w:p>
        </w:tc>
      </w:tr>
      <w:tr w14:paraId="5249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97AC340">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11.</w:t>
            </w:r>
            <w:r>
              <w:rPr>
                <w:rFonts w:ascii="Times New Roman" w:hAnsi="Times New Roman"/>
                <w:sz w:val="24"/>
                <w:szCs w:val="24"/>
              </w:rPr>
              <w:t>7</w:t>
            </w:r>
            <w:r>
              <w:rPr>
                <w:rFonts w:hint="default" w:ascii="Times New Roman" w:hAnsi="Times New Roman"/>
                <w:sz w:val="24"/>
                <w:szCs w:val="24"/>
              </w:rPr>
              <w:t>.2</w:t>
            </w:r>
          </w:p>
        </w:tc>
        <w:tc>
          <w:tcPr>
            <w:tcW w:w="1701" w:type="dxa"/>
            <w:vMerge w:val="continue"/>
            <w:vAlign w:val="center"/>
          </w:tcPr>
          <w:p w14:paraId="65A13B76">
            <w:pPr>
              <w:jc w:val="center"/>
              <w:rPr>
                <w:sz w:val="24"/>
              </w:rPr>
            </w:pPr>
          </w:p>
        </w:tc>
        <w:tc>
          <w:tcPr>
            <w:tcW w:w="7253" w:type="dxa"/>
            <w:vAlign w:val="center"/>
          </w:tcPr>
          <w:p w14:paraId="757311D1">
            <w:pPr>
              <w:pStyle w:val="26"/>
              <w:adjustRightInd w:val="0"/>
              <w:snapToGrid w:val="0"/>
              <w:rPr>
                <w:rFonts w:hint="default" w:ascii="Times New Roman" w:hAnsi="Times New Roman"/>
                <w:color w:val="000000"/>
                <w:sz w:val="24"/>
              </w:rPr>
            </w:pPr>
            <w:r>
              <w:rPr>
                <w:rFonts w:hint="default" w:ascii="Times New Roman" w:hAnsi="Times New Roman"/>
                <w:color w:val="000000"/>
                <w:sz w:val="24"/>
              </w:rPr>
              <w:t>为保证成交供应商</w:t>
            </w:r>
            <w:r>
              <w:rPr>
                <w:rFonts w:ascii="Times New Roman" w:hAnsi="Times New Roman"/>
                <w:color w:val="000000"/>
                <w:sz w:val="24"/>
              </w:rPr>
              <w:t>遴选</w:t>
            </w:r>
            <w:r>
              <w:rPr>
                <w:rFonts w:hint="default" w:ascii="Times New Roman" w:hAnsi="Times New Roman"/>
                <w:color w:val="000000"/>
                <w:sz w:val="24"/>
              </w:rPr>
              <w:t>保证金的及时退还，成交供应商应在政府采购合同签订后1个工作日内，通过其在本项目登记备案的邮箱向采购代理机构发送邮件告知准确合同签订日期，履行告知义务。</w:t>
            </w:r>
          </w:p>
          <w:p w14:paraId="5A7F6F51">
            <w:pPr>
              <w:pStyle w:val="26"/>
              <w:adjustRightInd w:val="0"/>
              <w:snapToGrid w:val="0"/>
              <w:rPr>
                <w:rFonts w:hint="default" w:ascii="Times New Roman" w:hAnsi="Times New Roman"/>
                <w:color w:val="000000"/>
                <w:sz w:val="24"/>
              </w:rPr>
            </w:pPr>
            <w:r>
              <w:rPr>
                <w:rFonts w:hint="default" w:ascii="Times New Roman" w:hAnsi="Times New Roman"/>
                <w:color w:val="000000"/>
                <w:sz w:val="24"/>
              </w:rPr>
              <w:t>成交供应商发送邮件标题应为“xx合同已签订，请退还</w:t>
            </w:r>
            <w:r>
              <w:rPr>
                <w:rFonts w:ascii="Times New Roman" w:hAnsi="Times New Roman"/>
                <w:color w:val="000000"/>
                <w:sz w:val="24"/>
              </w:rPr>
              <w:t>遴选</w:t>
            </w:r>
            <w:r>
              <w:rPr>
                <w:rFonts w:hint="default" w:ascii="Times New Roman" w:hAnsi="Times New Roman"/>
                <w:color w:val="000000"/>
                <w:sz w:val="24"/>
              </w:rPr>
              <w:t>保证金”，邮件正文应为“项目编号+项目名称+合同签订日期（年月日）+其他需要说明的事项（如有）”，并将合同关键页（包含采购项目名称、合同签订日期、双方盖章内容）、招标代理服务费付款凭证（适用于单独缴纳方式）作为附件上传。</w:t>
            </w:r>
          </w:p>
          <w:p w14:paraId="65DE61F2">
            <w:pPr>
              <w:pStyle w:val="26"/>
              <w:adjustRightInd w:val="0"/>
              <w:snapToGrid w:val="0"/>
              <w:rPr>
                <w:rFonts w:hint="default" w:ascii="Times New Roman" w:hAnsi="Times New Roman"/>
                <w:color w:val="000000"/>
                <w:sz w:val="24"/>
              </w:rPr>
            </w:pPr>
            <w:r>
              <w:rPr>
                <w:rFonts w:hint="default" w:ascii="Times New Roman" w:hAnsi="Times New Roman"/>
                <w:color w:val="000000"/>
                <w:sz w:val="24"/>
              </w:rPr>
              <w:t>采购代理机构接收邮箱见</w:t>
            </w:r>
            <w:r>
              <w:rPr>
                <w:rFonts w:ascii="Times New Roman" w:hAnsi="Times New Roman"/>
                <w:color w:val="000000"/>
                <w:sz w:val="24"/>
              </w:rPr>
              <w:t>遴选</w:t>
            </w:r>
            <w:r>
              <w:rPr>
                <w:rFonts w:hint="default" w:ascii="Times New Roman" w:hAnsi="Times New Roman"/>
                <w:color w:val="000000"/>
                <w:sz w:val="24"/>
              </w:rPr>
              <w:t>文件《采购邀请》中“项目问询”邮箱。</w:t>
            </w:r>
          </w:p>
          <w:p w14:paraId="1F6073DB">
            <w:pPr>
              <w:pStyle w:val="26"/>
              <w:adjustRightInd w:val="0"/>
              <w:snapToGrid w:val="0"/>
              <w:rPr>
                <w:rFonts w:hint="default" w:ascii="Times New Roman" w:hAnsi="Times New Roman"/>
                <w:sz w:val="24"/>
                <w:szCs w:val="24"/>
              </w:rPr>
            </w:pPr>
            <w:r>
              <w:rPr>
                <w:rFonts w:hint="default" w:ascii="Times New Roman" w:hAnsi="Times New Roman"/>
                <w:color w:val="000000"/>
                <w:sz w:val="24"/>
              </w:rPr>
              <w:t>如成交供应商未按要求及时发送通知邮件，由此导致的逾期退还</w:t>
            </w:r>
            <w:r>
              <w:rPr>
                <w:rFonts w:ascii="Times New Roman" w:hAnsi="Times New Roman"/>
                <w:color w:val="000000"/>
                <w:sz w:val="24"/>
              </w:rPr>
              <w:t>遴选</w:t>
            </w:r>
            <w:r>
              <w:rPr>
                <w:rFonts w:hint="default" w:ascii="Times New Roman" w:hAnsi="Times New Roman"/>
                <w:color w:val="000000"/>
                <w:sz w:val="24"/>
              </w:rPr>
              <w:t>保证金或发票开票延迟等责任由成交供应商承担，采购代理机构不承担相应责任。</w:t>
            </w:r>
          </w:p>
        </w:tc>
      </w:tr>
      <w:tr w14:paraId="2BD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49FDCC7">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11.</w:t>
            </w:r>
            <w:r>
              <w:rPr>
                <w:rFonts w:ascii="Times New Roman" w:hAnsi="Times New Roman"/>
                <w:sz w:val="24"/>
                <w:szCs w:val="24"/>
              </w:rPr>
              <w:t>8</w:t>
            </w:r>
            <w:r>
              <w:rPr>
                <w:rFonts w:hint="default" w:ascii="Times New Roman" w:hAnsi="Times New Roman"/>
                <w:sz w:val="24"/>
                <w:szCs w:val="24"/>
              </w:rPr>
              <w:t>.5</w:t>
            </w:r>
          </w:p>
        </w:tc>
        <w:tc>
          <w:tcPr>
            <w:tcW w:w="1701" w:type="dxa"/>
            <w:vMerge w:val="continue"/>
            <w:vAlign w:val="center"/>
          </w:tcPr>
          <w:p w14:paraId="63E5BD4B">
            <w:pPr>
              <w:jc w:val="center"/>
              <w:rPr>
                <w:sz w:val="24"/>
              </w:rPr>
            </w:pPr>
          </w:p>
        </w:tc>
        <w:tc>
          <w:tcPr>
            <w:tcW w:w="7253" w:type="dxa"/>
            <w:vAlign w:val="center"/>
          </w:tcPr>
          <w:p w14:paraId="7F9BE1E0">
            <w:pPr>
              <w:jc w:val="left"/>
              <w:rPr>
                <w:sz w:val="24"/>
              </w:rPr>
            </w:pPr>
            <w:r>
              <w:rPr>
                <w:rFonts w:hint="eastAsia"/>
                <w:sz w:val="24"/>
              </w:rPr>
              <w:t>遴选</w:t>
            </w:r>
            <w:r>
              <w:rPr>
                <w:sz w:val="24"/>
              </w:rPr>
              <w:t>保证金不予退还的其他情形：</w:t>
            </w:r>
          </w:p>
          <w:p w14:paraId="1A354357">
            <w:pPr>
              <w:jc w:val="left"/>
              <w:rPr>
                <w:sz w:val="24"/>
              </w:rPr>
            </w:pPr>
            <w:r>
              <w:rPr>
                <w:b/>
                <w:color w:val="000000"/>
                <w:sz w:val="24"/>
              </w:rPr>
              <w:t>■</w:t>
            </w:r>
            <w:r>
              <w:rPr>
                <w:sz w:val="24"/>
              </w:rPr>
              <w:t>无</w:t>
            </w:r>
          </w:p>
          <w:p w14:paraId="086528EA">
            <w:pPr>
              <w:pStyle w:val="26"/>
              <w:adjustRightInd w:val="0"/>
              <w:snapToGrid w:val="0"/>
              <w:rPr>
                <w:rFonts w:hint="default" w:ascii="Times New Roman" w:hAnsi="Times New Roman"/>
                <w:sz w:val="24"/>
              </w:rPr>
            </w:pPr>
            <w:r>
              <w:rPr>
                <w:rFonts w:hint="default" w:ascii="Times New Roman" w:hAnsi="Times New Roman"/>
              </w:rPr>
              <w:t>□</w:t>
            </w:r>
            <w:r>
              <w:rPr>
                <w:rFonts w:hint="default" w:ascii="Times New Roman" w:hAnsi="Times New Roman"/>
                <w:sz w:val="24"/>
              </w:rPr>
              <w:t>有，具体情形：_______</w:t>
            </w:r>
          </w:p>
        </w:tc>
      </w:tr>
      <w:tr w14:paraId="7801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226CFF8">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16052062">
            <w:pPr>
              <w:jc w:val="center"/>
              <w:rPr>
                <w:sz w:val="24"/>
              </w:rPr>
            </w:pPr>
            <w:r>
              <w:rPr>
                <w:sz w:val="24"/>
              </w:rPr>
              <w:t>响应有效期</w:t>
            </w:r>
          </w:p>
        </w:tc>
        <w:tc>
          <w:tcPr>
            <w:tcW w:w="7253" w:type="dxa"/>
            <w:vAlign w:val="center"/>
          </w:tcPr>
          <w:p w14:paraId="5DB8076C">
            <w:pPr>
              <w:jc w:val="left"/>
              <w:rPr>
                <w:sz w:val="24"/>
              </w:rPr>
            </w:pPr>
            <w:r>
              <w:rPr>
                <w:sz w:val="24"/>
              </w:rPr>
              <w:t>自响应文件提交截止之日起算</w:t>
            </w:r>
            <w:r>
              <w:rPr>
                <w:rFonts w:hint="eastAsia"/>
                <w:sz w:val="24"/>
              </w:rPr>
              <w:t>90</w:t>
            </w:r>
            <w:r>
              <w:rPr>
                <w:sz w:val="24"/>
              </w:rPr>
              <w:t>日历天。</w:t>
            </w:r>
          </w:p>
        </w:tc>
      </w:tr>
      <w:tr w14:paraId="1C7B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74B93C">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25F316D4">
            <w:pPr>
              <w:jc w:val="center"/>
              <w:rPr>
                <w:sz w:val="24"/>
              </w:rPr>
            </w:pPr>
            <w:r>
              <w:rPr>
                <w:sz w:val="24"/>
              </w:rPr>
              <w:t>响应文件份数</w:t>
            </w:r>
          </w:p>
        </w:tc>
        <w:tc>
          <w:tcPr>
            <w:tcW w:w="7253" w:type="dxa"/>
            <w:vAlign w:val="center"/>
          </w:tcPr>
          <w:p w14:paraId="79BF895F">
            <w:pPr>
              <w:pStyle w:val="26"/>
              <w:adjustRightInd w:val="0"/>
              <w:snapToGrid w:val="0"/>
              <w:rPr>
                <w:rFonts w:hint="default" w:ascii="Times New Roman" w:hAnsi="Times New Roman"/>
                <w:color w:val="000000"/>
                <w:sz w:val="24"/>
                <w:szCs w:val="24"/>
              </w:rPr>
            </w:pPr>
            <w:r>
              <w:rPr>
                <w:rFonts w:hint="default" w:ascii="Times New Roman" w:hAnsi="Times New Roman"/>
                <w:color w:val="000000"/>
                <w:sz w:val="24"/>
                <w:szCs w:val="24"/>
              </w:rPr>
              <w:t>响应文件的份数：</w:t>
            </w:r>
          </w:p>
          <w:p w14:paraId="4405F0DB">
            <w:pPr>
              <w:jc w:val="left"/>
              <w:rPr>
                <w:color w:val="000000"/>
                <w:sz w:val="24"/>
              </w:rPr>
            </w:pPr>
            <w:r>
              <w:rPr>
                <w:b/>
                <w:color w:val="000000"/>
                <w:sz w:val="24"/>
              </w:rPr>
              <w:t>《响应文件》</w:t>
            </w:r>
            <w:r>
              <w:rPr>
                <w:color w:val="000000"/>
                <w:sz w:val="24"/>
              </w:rPr>
              <w:t>：正本1份</w:t>
            </w:r>
            <w:r>
              <w:rPr>
                <w:sz w:val="24"/>
              </w:rPr>
              <w:t>，副本</w:t>
            </w:r>
            <w:r>
              <w:rPr>
                <w:rFonts w:hint="eastAsia"/>
                <w:sz w:val="24"/>
              </w:rPr>
              <w:t>7</w:t>
            </w:r>
            <w:r>
              <w:rPr>
                <w:sz w:val="24"/>
              </w:rPr>
              <w:t>份</w:t>
            </w:r>
          </w:p>
          <w:p w14:paraId="32F5D867">
            <w:pPr>
              <w:jc w:val="left"/>
              <w:rPr>
                <w:sz w:val="24"/>
              </w:rPr>
            </w:pPr>
            <w:r>
              <w:rPr>
                <w:b/>
                <w:color w:val="000000"/>
                <w:sz w:val="24"/>
              </w:rPr>
              <w:t>《响应文件电子文档》</w:t>
            </w:r>
            <w:r>
              <w:rPr>
                <w:color w:val="000000"/>
                <w:sz w:val="24"/>
              </w:rPr>
              <w:t>：1份（U盘）</w:t>
            </w:r>
            <w:r>
              <w:rPr>
                <w:sz w:val="24"/>
              </w:rPr>
              <w:t>，</w:t>
            </w:r>
            <w:r>
              <w:rPr>
                <w:rFonts w:hint="eastAsia"/>
                <w:sz w:val="24"/>
              </w:rPr>
              <w:t>电子文档应同时包括：（1）响应文件正本纸质版（已签字、盖章）的扫描件（PDF）；（2）响应文件正本的可编辑版(word)；（3）电子文档应包括响应文件全部内容。</w:t>
            </w:r>
            <w:r>
              <w:rPr>
                <w:color w:val="000000"/>
                <w:sz w:val="24"/>
              </w:rPr>
              <w:t>。</w:t>
            </w:r>
          </w:p>
        </w:tc>
      </w:tr>
      <w:tr w14:paraId="1897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FF19255">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13.7</w:t>
            </w:r>
          </w:p>
        </w:tc>
        <w:tc>
          <w:tcPr>
            <w:tcW w:w="1701" w:type="dxa"/>
            <w:vAlign w:val="center"/>
          </w:tcPr>
          <w:p w14:paraId="0187AC7C">
            <w:pPr>
              <w:jc w:val="center"/>
              <w:rPr>
                <w:sz w:val="24"/>
              </w:rPr>
            </w:pPr>
            <w:r>
              <w:rPr>
                <w:sz w:val="24"/>
              </w:rPr>
              <w:t>响应</w:t>
            </w:r>
            <w:r>
              <w:rPr>
                <w:color w:val="000000"/>
                <w:sz w:val="24"/>
              </w:rPr>
              <w:t>文件构成</w:t>
            </w:r>
          </w:p>
        </w:tc>
        <w:tc>
          <w:tcPr>
            <w:tcW w:w="7253" w:type="dxa"/>
            <w:vAlign w:val="center"/>
          </w:tcPr>
          <w:p w14:paraId="4CF0D036">
            <w:pPr>
              <w:jc w:val="left"/>
              <w:rPr>
                <w:sz w:val="24"/>
              </w:rPr>
            </w:pPr>
            <w:r>
              <w:rPr>
                <w:sz w:val="24"/>
              </w:rPr>
              <w:t>若供应商对本项目的多个包（如有）同时进行响应，则响应文件的编制、包装要求如下：</w:t>
            </w:r>
          </w:p>
          <w:p w14:paraId="4D70862D">
            <w:pPr>
              <w:jc w:val="left"/>
              <w:rPr>
                <w:sz w:val="24"/>
              </w:rPr>
            </w:pPr>
            <w:r>
              <w:rPr>
                <w:b/>
                <w:color w:val="000000"/>
                <w:sz w:val="24"/>
              </w:rPr>
              <w:t>■</w:t>
            </w:r>
            <w:r>
              <w:rPr>
                <w:sz w:val="24"/>
              </w:rPr>
              <w:t>按包分别编制和包装；</w:t>
            </w:r>
          </w:p>
          <w:p w14:paraId="70D85A7D">
            <w:pPr>
              <w:jc w:val="left"/>
              <w:rPr>
                <w:sz w:val="24"/>
              </w:rPr>
            </w:pPr>
            <w:r>
              <w:rPr>
                <w:sz w:val="24"/>
              </w:rPr>
              <w:t>□统一编制和包装，具体为：</w:t>
            </w:r>
          </w:p>
          <w:p w14:paraId="37146E10">
            <w:pPr>
              <w:jc w:val="left"/>
              <w:rPr>
                <w:sz w:val="24"/>
              </w:rPr>
            </w:pPr>
            <w:r>
              <w:rPr>
                <w:sz w:val="24"/>
              </w:rPr>
              <w:t>按所报包号由小到大的顺序编制并包装在一册中。供应商需在密封外包装、响应文件封皮及每个章节开始之处标明适用包号。</w:t>
            </w:r>
          </w:p>
          <w:p w14:paraId="25CF3102">
            <w:pPr>
              <w:pStyle w:val="26"/>
              <w:adjustRightInd w:val="0"/>
              <w:snapToGrid w:val="0"/>
              <w:rPr>
                <w:rFonts w:hint="default" w:ascii="Times New Roman" w:hAnsi="Times New Roman"/>
                <w:color w:val="000000"/>
                <w:sz w:val="24"/>
                <w:szCs w:val="24"/>
              </w:rPr>
            </w:pPr>
            <w:r>
              <w:rPr>
                <w:rFonts w:hint="default" w:ascii="Times New Roman" w:hAnsi="Times New Roman"/>
                <w:sz w:val="24"/>
              </w:rPr>
              <w:t>注：响应文件如内容较多，可分成多本进行编制，并在每本封面上标记清楚，如“响应文件第1本/共3本”。</w:t>
            </w:r>
          </w:p>
        </w:tc>
      </w:tr>
      <w:tr w14:paraId="4A32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5AD52C7">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354D534B">
            <w:pPr>
              <w:jc w:val="center"/>
              <w:rPr>
                <w:sz w:val="24"/>
              </w:rPr>
            </w:pPr>
            <w:r>
              <w:rPr>
                <w:sz w:val="24"/>
              </w:rPr>
              <w:t>确定成交供应商</w:t>
            </w:r>
          </w:p>
        </w:tc>
        <w:tc>
          <w:tcPr>
            <w:tcW w:w="7253" w:type="dxa"/>
            <w:vAlign w:val="center"/>
          </w:tcPr>
          <w:p w14:paraId="72812428">
            <w:pPr>
              <w:pStyle w:val="26"/>
              <w:adjustRightInd w:val="0"/>
              <w:snapToGrid w:val="0"/>
              <w:rPr>
                <w:rFonts w:hint="default" w:ascii="Times New Roman" w:hAnsi="Times New Roman"/>
                <w:sz w:val="24"/>
              </w:rPr>
            </w:pPr>
            <w:r>
              <w:rPr>
                <w:rFonts w:hint="default" w:ascii="Times New Roman" w:hAnsi="Times New Roman"/>
                <w:sz w:val="24"/>
              </w:rPr>
              <w:t>采购人是否</w:t>
            </w:r>
            <w:r>
              <w:rPr>
                <w:rFonts w:hint="default" w:ascii="Times New Roman" w:hAnsi="Times New Roman"/>
                <w:color w:val="000000"/>
                <w:sz w:val="24"/>
              </w:rPr>
              <w:t>授权</w:t>
            </w:r>
            <w:r>
              <w:rPr>
                <w:rFonts w:ascii="Times New Roman" w:hAnsi="Times New Roman"/>
                <w:color w:val="000000"/>
                <w:sz w:val="24"/>
              </w:rPr>
              <w:t>遴选</w:t>
            </w:r>
            <w:r>
              <w:rPr>
                <w:rFonts w:hint="default" w:ascii="Times New Roman" w:hAnsi="Times New Roman"/>
                <w:color w:val="000000"/>
                <w:sz w:val="24"/>
              </w:rPr>
              <w:t>小组直接确定成交供应商</w:t>
            </w:r>
            <w:r>
              <w:rPr>
                <w:rFonts w:hint="default" w:ascii="Times New Roman" w:hAnsi="Times New Roman"/>
                <w:sz w:val="24"/>
              </w:rPr>
              <w:t>：</w:t>
            </w:r>
          </w:p>
          <w:p w14:paraId="5F551069">
            <w:pPr>
              <w:pStyle w:val="26"/>
              <w:adjustRightInd w:val="0"/>
              <w:snapToGrid w:val="0"/>
              <w:rPr>
                <w:rFonts w:hint="default" w:ascii="Times New Roman" w:hAnsi="Times New Roman"/>
                <w:sz w:val="24"/>
              </w:rPr>
            </w:pPr>
            <w:r>
              <w:rPr>
                <w:rFonts w:hint="default" w:ascii="Times New Roman" w:hAnsi="Times New Roman"/>
                <w:sz w:val="24"/>
              </w:rPr>
              <w:t>■否</w:t>
            </w:r>
          </w:p>
          <w:p w14:paraId="5D636BFA">
            <w:pPr>
              <w:jc w:val="left"/>
              <w:rPr>
                <w:sz w:val="24"/>
                <w:u w:val="single"/>
              </w:rPr>
            </w:pPr>
            <w:r>
              <w:t>□</w:t>
            </w:r>
            <w:r>
              <w:rPr>
                <w:sz w:val="24"/>
              </w:rPr>
              <w:t>是</w:t>
            </w:r>
          </w:p>
        </w:tc>
      </w:tr>
      <w:tr w14:paraId="6DC6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2FC2FD">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20.2</w:t>
            </w:r>
          </w:p>
        </w:tc>
        <w:tc>
          <w:tcPr>
            <w:tcW w:w="1701" w:type="dxa"/>
            <w:vAlign w:val="center"/>
          </w:tcPr>
          <w:p w14:paraId="375829BF">
            <w:pPr>
              <w:jc w:val="center"/>
              <w:rPr>
                <w:sz w:val="24"/>
              </w:rPr>
            </w:pPr>
            <w:r>
              <w:rPr>
                <w:color w:val="000000"/>
                <w:sz w:val="24"/>
              </w:rPr>
              <w:t>最多成交包数量的限制</w:t>
            </w:r>
          </w:p>
        </w:tc>
        <w:tc>
          <w:tcPr>
            <w:tcW w:w="7253" w:type="dxa"/>
            <w:vAlign w:val="center"/>
          </w:tcPr>
          <w:p w14:paraId="4C4642F4">
            <w:pPr>
              <w:pStyle w:val="26"/>
              <w:adjustRightInd w:val="0"/>
              <w:snapToGrid w:val="0"/>
              <w:rPr>
                <w:rFonts w:hint="default" w:ascii="Times New Roman" w:hAnsi="Times New Roman"/>
                <w:sz w:val="24"/>
              </w:rPr>
            </w:pPr>
            <w:r>
              <w:rPr>
                <w:rFonts w:hint="default" w:ascii="Times New Roman" w:hAnsi="Times New Roman"/>
                <w:sz w:val="24"/>
              </w:rPr>
              <w:t>如供应商对本项目的多个包同时进行响应，则供应商在本项目中最多成交包的数量：</w:t>
            </w:r>
          </w:p>
          <w:p w14:paraId="3E8357D1">
            <w:pPr>
              <w:pStyle w:val="26"/>
              <w:adjustRightInd w:val="0"/>
              <w:snapToGrid w:val="0"/>
              <w:rPr>
                <w:rFonts w:hint="default" w:ascii="Times New Roman" w:hAnsi="Times New Roman"/>
                <w:sz w:val="24"/>
              </w:rPr>
            </w:pPr>
            <w:r>
              <w:rPr>
                <w:rFonts w:hint="default" w:ascii="Times New Roman" w:hAnsi="Times New Roman"/>
                <w:sz w:val="24"/>
              </w:rPr>
              <w:t>■不限制；</w:t>
            </w:r>
          </w:p>
          <w:p w14:paraId="4FCCCA36">
            <w:pPr>
              <w:pStyle w:val="26"/>
              <w:adjustRightInd w:val="0"/>
              <w:snapToGrid w:val="0"/>
              <w:rPr>
                <w:rFonts w:hint="default" w:ascii="Times New Roman" w:hAnsi="Times New Roman"/>
                <w:sz w:val="24"/>
              </w:rPr>
            </w:pPr>
            <w:r>
              <w:rPr>
                <w:rFonts w:hint="default" w:ascii="Times New Roman" w:hAnsi="Times New Roman"/>
                <w:sz w:val="24"/>
              </w:rPr>
              <w:t>□限制。具体规定如下：</w:t>
            </w:r>
          </w:p>
          <w:p w14:paraId="7E7658EC">
            <w:pPr>
              <w:pStyle w:val="26"/>
              <w:adjustRightInd w:val="0"/>
              <w:snapToGrid w:val="0"/>
              <w:rPr>
                <w:rFonts w:hint="default" w:ascii="Times New Roman" w:hAnsi="Times New Roman"/>
                <w:sz w:val="24"/>
              </w:rPr>
            </w:pPr>
            <w:r>
              <w:rPr>
                <w:rFonts w:hint="default" w:ascii="Times New Roman" w:hAnsi="Times New Roman"/>
                <w:sz w:val="24"/>
              </w:rPr>
              <w:t>1、本项目【__】～【__】包中，供应商可对其中的任意一个包或多个包同时进行响应，但其在上述包的范围内，最多成交包的数量为【__】个。</w:t>
            </w:r>
          </w:p>
          <w:p w14:paraId="1D3E57BD">
            <w:pPr>
              <w:pStyle w:val="26"/>
              <w:adjustRightInd w:val="0"/>
              <w:snapToGrid w:val="0"/>
              <w:rPr>
                <w:rFonts w:hint="default" w:ascii="Times New Roman" w:hAnsi="Times New Roman"/>
                <w:sz w:val="24"/>
              </w:rPr>
            </w:pPr>
            <w:r>
              <w:rPr>
                <w:rFonts w:hint="default" w:ascii="Times New Roman" w:hAnsi="Times New Roman"/>
                <w:sz w:val="24"/>
              </w:rPr>
              <w:t>2、关于供应商参与</w:t>
            </w:r>
            <w:r>
              <w:rPr>
                <w:rFonts w:ascii="Times New Roman" w:hAnsi="Times New Roman"/>
                <w:sz w:val="24"/>
              </w:rPr>
              <w:t>遴选</w:t>
            </w:r>
            <w:r>
              <w:rPr>
                <w:rFonts w:hint="default" w:ascii="Times New Roman" w:hAnsi="Times New Roman"/>
                <w:sz w:val="24"/>
              </w:rPr>
              <w:t>包的优先成交顺序，规定如下：</w:t>
            </w:r>
          </w:p>
          <w:p w14:paraId="7BB8A6D4">
            <w:pPr>
              <w:pStyle w:val="26"/>
              <w:adjustRightInd w:val="0"/>
              <w:snapToGrid w:val="0"/>
              <w:rPr>
                <w:rFonts w:hint="default"/>
                <w:sz w:val="24"/>
              </w:rPr>
            </w:pPr>
            <w:r>
              <w:rPr>
                <w:rFonts w:ascii="Times New Roman" w:hAnsi="Times New Roman"/>
                <w:sz w:val="24"/>
              </w:rPr>
              <w:t>本项目各包</w:t>
            </w:r>
            <w:r>
              <w:rPr>
                <w:rFonts w:hAnsi="宋体" w:cs="宋体"/>
                <w:sz w:val="24"/>
              </w:rPr>
              <w:t>如不在同一日开启，将按照开启日期先后顺序进行评审；对于同一日开启的各包，</w:t>
            </w:r>
            <w:r>
              <w:rPr>
                <w:rFonts w:ascii="Times New Roman" w:hAnsi="Times New Roman"/>
                <w:sz w:val="24"/>
              </w:rPr>
              <w:t>将按包号由小到大的顺序进行评审，并</w:t>
            </w:r>
            <w:r>
              <w:rPr>
                <w:sz w:val="24"/>
              </w:rPr>
              <w:t>按</w:t>
            </w:r>
            <w:r>
              <w:rPr>
                <w:rFonts w:ascii="Times New Roman" w:hAnsi="Times New Roman"/>
                <w:sz w:val="24"/>
              </w:rPr>
              <w:t>上述评审</w:t>
            </w:r>
            <w:r>
              <w:rPr>
                <w:sz w:val="24"/>
              </w:rPr>
              <w:t>顺序作为供应商的优先成交包顺序。</w:t>
            </w:r>
          </w:p>
          <w:p w14:paraId="75E5038E">
            <w:pPr>
              <w:pStyle w:val="26"/>
              <w:adjustRightInd w:val="0"/>
              <w:snapToGrid w:val="0"/>
              <w:rPr>
                <w:rFonts w:hint="default" w:ascii="Times New Roman" w:hAnsi="Times New Roman"/>
                <w:sz w:val="24"/>
              </w:rPr>
            </w:pPr>
            <w:r>
              <w:rPr>
                <w:rFonts w:hint="default" w:ascii="Times New Roman" w:hAnsi="Times New Roman"/>
                <w:sz w:val="24"/>
              </w:rPr>
              <w:t>3、供应商须在响应文件《响应书》中承诺：（1）同意</w:t>
            </w:r>
            <w:r>
              <w:rPr>
                <w:rFonts w:ascii="Times New Roman" w:hAnsi="Times New Roman"/>
                <w:sz w:val="24"/>
              </w:rPr>
              <w:t>遴选</w:t>
            </w:r>
            <w:r>
              <w:rPr>
                <w:rFonts w:hint="default" w:ascii="Times New Roman" w:hAnsi="Times New Roman"/>
                <w:sz w:val="24"/>
              </w:rPr>
              <w:t>文件中关于“供应商在本项目中最多成交包数量” 的相关规定；（2）在参与</w:t>
            </w:r>
            <w:r>
              <w:rPr>
                <w:rFonts w:ascii="Times New Roman" w:hAnsi="Times New Roman"/>
                <w:sz w:val="24"/>
              </w:rPr>
              <w:t>遴选</w:t>
            </w:r>
            <w:r>
              <w:rPr>
                <w:rFonts w:hint="default" w:ascii="Times New Roman" w:hAnsi="Times New Roman"/>
                <w:sz w:val="24"/>
              </w:rPr>
              <w:t>包的范围内，如供应商</w:t>
            </w:r>
            <w:bookmarkStart w:id="71" w:name="_Hlk187398315"/>
            <w:r>
              <w:rPr>
                <w:rFonts w:ascii="Times New Roman" w:hAnsi="Times New Roman"/>
                <w:sz w:val="24"/>
              </w:rPr>
              <w:t>被推荐为第一成交候选人</w:t>
            </w:r>
            <w:bookmarkEnd w:id="71"/>
            <w:r>
              <w:rPr>
                <w:rFonts w:hint="default" w:ascii="Times New Roman" w:hAnsi="Times New Roman"/>
                <w:sz w:val="24"/>
              </w:rPr>
              <w:t>的包数</w:t>
            </w:r>
            <w:r>
              <w:rPr>
                <w:rFonts w:ascii="Times New Roman" w:hAnsi="Times New Roman"/>
                <w:sz w:val="24"/>
              </w:rPr>
              <w:t>达到</w:t>
            </w:r>
            <w:r>
              <w:rPr>
                <w:rFonts w:hint="default" w:ascii="Times New Roman" w:hAnsi="Times New Roman"/>
                <w:sz w:val="24"/>
              </w:rPr>
              <w:t>规定的最多成交包数，则按</w:t>
            </w:r>
            <w:r>
              <w:rPr>
                <w:iCs/>
                <w:sz w:val="24"/>
              </w:rPr>
              <w:t>采购文件规定</w:t>
            </w:r>
            <w:r>
              <w:rPr>
                <w:rFonts w:hint="default" w:ascii="Times New Roman" w:hAnsi="Times New Roman"/>
                <w:sz w:val="24"/>
              </w:rPr>
              <w:t>优先成交顺序确定不超过规定数量的成交包，同时决定放弃其余各包的</w:t>
            </w:r>
            <w:r>
              <w:rPr>
                <w:rFonts w:ascii="Times New Roman" w:hAnsi="Times New Roman"/>
                <w:sz w:val="24"/>
              </w:rPr>
              <w:t>响应</w:t>
            </w:r>
            <w:r>
              <w:rPr>
                <w:rFonts w:hint="default" w:ascii="Times New Roman" w:hAnsi="Times New Roman"/>
                <w:sz w:val="24"/>
              </w:rPr>
              <w:t>资格。否则</w:t>
            </w:r>
            <w:r>
              <w:rPr>
                <w:rFonts w:ascii="Times New Roman" w:hAnsi="Times New Roman"/>
                <w:b/>
                <w:bCs/>
                <w:sz w:val="24"/>
              </w:rPr>
              <w:t>响应无效</w:t>
            </w:r>
            <w:r>
              <w:rPr>
                <w:rFonts w:hint="default" w:ascii="Times New Roman" w:hAnsi="Times New Roman"/>
                <w:sz w:val="24"/>
              </w:rPr>
              <w:t>。</w:t>
            </w:r>
          </w:p>
        </w:tc>
      </w:tr>
      <w:tr w14:paraId="67F6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D324882">
            <w:pPr>
              <w:pStyle w:val="26"/>
              <w:adjustRightInd w:val="0"/>
              <w:snapToGrid w:val="0"/>
              <w:jc w:val="center"/>
              <w:rPr>
                <w:rFonts w:hint="default" w:ascii="Times New Roman" w:hAnsi="Times New Roman"/>
                <w:sz w:val="24"/>
                <w:szCs w:val="24"/>
              </w:rPr>
            </w:pPr>
            <w:r>
              <w:rPr>
                <w:rFonts w:ascii="Times New Roman" w:hAnsi="Times New Roman"/>
                <w:sz w:val="24"/>
                <w:szCs w:val="24"/>
              </w:rPr>
              <w:t>21.1</w:t>
            </w:r>
          </w:p>
        </w:tc>
        <w:tc>
          <w:tcPr>
            <w:tcW w:w="1701" w:type="dxa"/>
            <w:vAlign w:val="center"/>
          </w:tcPr>
          <w:p w14:paraId="3D14950B">
            <w:pPr>
              <w:jc w:val="center"/>
              <w:rPr>
                <w:sz w:val="24"/>
              </w:rPr>
            </w:pPr>
            <w:r>
              <w:rPr>
                <w:rFonts w:hint="eastAsia"/>
                <w:sz w:val="24"/>
              </w:rPr>
              <w:t>成交结果公告网站</w:t>
            </w:r>
          </w:p>
        </w:tc>
        <w:tc>
          <w:tcPr>
            <w:tcW w:w="7253" w:type="dxa"/>
            <w:vAlign w:val="center"/>
          </w:tcPr>
          <w:p w14:paraId="59A69D89">
            <w:pPr>
              <w:pStyle w:val="26"/>
              <w:adjustRightInd w:val="0"/>
              <w:snapToGrid w:val="0"/>
              <w:rPr>
                <w:rFonts w:hint="default" w:ascii="Times New Roman" w:hAnsi="Times New Roman"/>
                <w:sz w:val="24"/>
              </w:rPr>
            </w:pPr>
            <w:r>
              <w:rPr>
                <w:rFonts w:hint="default" w:ascii="Times New Roman" w:hAnsi="Times New Roman"/>
                <w:sz w:val="24"/>
              </w:rPr>
              <w:t>首都博物馆官网</w:t>
            </w:r>
          </w:p>
        </w:tc>
      </w:tr>
      <w:tr w14:paraId="6A8B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7F69FB4">
            <w:pPr>
              <w:pStyle w:val="26"/>
              <w:adjustRightInd w:val="0"/>
              <w:snapToGrid w:val="0"/>
              <w:jc w:val="center"/>
              <w:rPr>
                <w:rFonts w:hint="default" w:ascii="Times New Roman" w:hAnsi="Times New Roman"/>
                <w:sz w:val="24"/>
                <w:szCs w:val="24"/>
              </w:rPr>
            </w:pPr>
            <w:r>
              <w:rPr>
                <w:rFonts w:ascii="Times New Roman" w:hAnsi="Times New Roman"/>
                <w:sz w:val="24"/>
                <w:szCs w:val="24"/>
              </w:rPr>
              <w:t>2</w:t>
            </w:r>
            <w:r>
              <w:rPr>
                <w:rFonts w:hint="default" w:ascii="Times New Roman" w:hAnsi="Times New Roman"/>
                <w:sz w:val="24"/>
                <w:szCs w:val="24"/>
              </w:rPr>
              <w:t>2.1.3</w:t>
            </w:r>
          </w:p>
        </w:tc>
        <w:tc>
          <w:tcPr>
            <w:tcW w:w="1701" w:type="dxa"/>
            <w:vAlign w:val="center"/>
          </w:tcPr>
          <w:p w14:paraId="4B59C6DC">
            <w:pPr>
              <w:jc w:val="center"/>
              <w:rPr>
                <w:color w:val="000000"/>
                <w:sz w:val="24"/>
              </w:rPr>
            </w:pPr>
            <w:r>
              <w:rPr>
                <w:rFonts w:hint="eastAsia"/>
                <w:color w:val="000000"/>
                <w:sz w:val="24"/>
              </w:rPr>
              <w:t>终止的特殊情形</w:t>
            </w:r>
          </w:p>
        </w:tc>
        <w:tc>
          <w:tcPr>
            <w:tcW w:w="7253" w:type="dxa"/>
            <w:vAlign w:val="center"/>
          </w:tcPr>
          <w:p w14:paraId="4E2EB32C">
            <w:pPr>
              <w:pStyle w:val="26"/>
              <w:adjustRightInd w:val="0"/>
              <w:snapToGrid w:val="0"/>
              <w:rPr>
                <w:rFonts w:hint="default"/>
                <w:snapToGrid w:val="0"/>
                <w:kern w:val="0"/>
                <w:sz w:val="24"/>
              </w:rPr>
            </w:pPr>
            <w:r>
              <w:rPr>
                <w:snapToGrid w:val="0"/>
                <w:kern w:val="0"/>
                <w:sz w:val="24"/>
              </w:rPr>
              <w:t>本项目是否属于“市场竞争不充分的科研项目，以及需要扶持的科技成果转化项目”</w:t>
            </w:r>
          </w:p>
          <w:p w14:paraId="709C833C">
            <w:pPr>
              <w:pStyle w:val="26"/>
              <w:adjustRightInd w:val="0"/>
              <w:snapToGrid w:val="0"/>
              <w:rPr>
                <w:rFonts w:hint="default" w:ascii="Times New Roman" w:hAnsi="Times New Roman"/>
                <w:sz w:val="24"/>
              </w:rPr>
            </w:pPr>
            <w:r>
              <w:rPr>
                <w:rFonts w:hint="default" w:ascii="Times New Roman" w:hAnsi="Times New Roman"/>
              </w:rPr>
              <w:t>■</w:t>
            </w:r>
            <w:r>
              <w:rPr>
                <w:rFonts w:hint="default" w:ascii="Times New Roman" w:hAnsi="Times New Roman"/>
                <w:sz w:val="24"/>
              </w:rPr>
              <w:t>否</w:t>
            </w:r>
          </w:p>
          <w:p w14:paraId="3F639659">
            <w:pPr>
              <w:pStyle w:val="26"/>
              <w:adjustRightInd w:val="0"/>
              <w:snapToGrid w:val="0"/>
              <w:rPr>
                <w:rFonts w:hint="default" w:ascii="Times New Roman" w:hAnsi="Times New Roman"/>
                <w:sz w:val="24"/>
              </w:rPr>
            </w:pPr>
            <w:r>
              <w:rPr>
                <w:rFonts w:hint="default" w:ascii="Times New Roman" w:hAnsi="Times New Roman"/>
              </w:rPr>
              <w:t>□</w:t>
            </w:r>
            <w:r>
              <w:rPr>
                <w:rFonts w:hint="default" w:ascii="Times New Roman" w:hAnsi="Times New Roman"/>
                <w:sz w:val="24"/>
              </w:rPr>
              <w:t>是</w:t>
            </w:r>
          </w:p>
        </w:tc>
      </w:tr>
      <w:tr w14:paraId="6133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FBDBC8">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582B3224">
            <w:pPr>
              <w:jc w:val="center"/>
              <w:rPr>
                <w:sz w:val="24"/>
              </w:rPr>
            </w:pPr>
            <w:r>
              <w:rPr>
                <w:sz w:val="24"/>
              </w:rPr>
              <w:t>分包</w:t>
            </w:r>
          </w:p>
        </w:tc>
        <w:tc>
          <w:tcPr>
            <w:tcW w:w="7253" w:type="dxa"/>
            <w:vAlign w:val="center"/>
          </w:tcPr>
          <w:p w14:paraId="0C2F688C">
            <w:pPr>
              <w:jc w:val="left"/>
              <w:rPr>
                <w:sz w:val="24"/>
              </w:rPr>
            </w:pPr>
            <w:r>
              <w:rPr>
                <w:sz w:val="24"/>
              </w:rPr>
              <w:t xml:space="preserve">本项目的非主体、非关键性工作是否允许分包： </w:t>
            </w:r>
          </w:p>
          <w:p w14:paraId="11CA71B1">
            <w:pPr>
              <w:jc w:val="left"/>
              <w:rPr>
                <w:sz w:val="24"/>
              </w:rPr>
            </w:pPr>
            <w:r>
              <w:t>■</w:t>
            </w:r>
            <w:r>
              <w:rPr>
                <w:sz w:val="24"/>
              </w:rPr>
              <w:t>不允许</w:t>
            </w:r>
          </w:p>
          <w:p w14:paraId="1E785AEF">
            <w:pPr>
              <w:jc w:val="left"/>
              <w:rPr>
                <w:sz w:val="24"/>
              </w:rPr>
            </w:pPr>
            <w:r>
              <w:t>□</w:t>
            </w:r>
            <w:r>
              <w:rPr>
                <w:sz w:val="24"/>
              </w:rPr>
              <w:t>允许，具体要求：</w:t>
            </w:r>
          </w:p>
          <w:p w14:paraId="0A454F2E">
            <w:pPr>
              <w:jc w:val="left"/>
              <w:rPr>
                <w:sz w:val="24"/>
              </w:rPr>
            </w:pPr>
            <w:r>
              <w:rPr>
                <w:sz w:val="24"/>
              </w:rPr>
              <w:t>（1）可以分包履行的具体内容：_______；</w:t>
            </w:r>
          </w:p>
          <w:p w14:paraId="1FFB4EB6">
            <w:pPr>
              <w:jc w:val="left"/>
              <w:rPr>
                <w:sz w:val="24"/>
              </w:rPr>
            </w:pPr>
            <w:r>
              <w:rPr>
                <w:sz w:val="24"/>
              </w:rPr>
              <w:t>（2）允许分包的金额或者比例：_______；</w:t>
            </w:r>
          </w:p>
          <w:p w14:paraId="07075C09">
            <w:pPr>
              <w:tabs>
                <w:tab w:val="center" w:pos="3518"/>
              </w:tabs>
              <w:jc w:val="left"/>
              <w:rPr>
                <w:sz w:val="24"/>
              </w:rPr>
            </w:pPr>
            <w:r>
              <w:rPr>
                <w:sz w:val="24"/>
              </w:rPr>
              <w:t>（3）其他要求：</w:t>
            </w:r>
            <w:r>
              <w:rPr>
                <w:sz w:val="24"/>
              </w:rPr>
              <w:tab/>
            </w:r>
            <w:r>
              <w:rPr>
                <w:sz w:val="24"/>
              </w:rPr>
              <w:t xml:space="preserve">                                            </w:t>
            </w:r>
          </w:p>
          <w:p w14:paraId="4062766C">
            <w:pPr>
              <w:numPr>
                <w:ilvl w:val="0"/>
                <w:numId w:val="9"/>
              </w:numPr>
              <w:ind w:firstLine="36"/>
              <w:jc w:val="left"/>
              <w:rPr>
                <w:sz w:val="24"/>
              </w:rPr>
            </w:pPr>
            <w:r>
              <w:rPr>
                <w:sz w:val="24"/>
              </w:rPr>
              <w:t>分包承担主体应具备的资质条件：。（如有特殊资质要求据实填写）</w:t>
            </w:r>
          </w:p>
          <w:p w14:paraId="1C65ED12">
            <w:pPr>
              <w:numPr>
                <w:ilvl w:val="0"/>
                <w:numId w:val="9"/>
              </w:numPr>
              <w:ind w:firstLine="36"/>
              <w:jc w:val="left"/>
              <w:rPr>
                <w:sz w:val="24"/>
              </w:rPr>
            </w:pPr>
            <w:r>
              <w:rPr>
                <w:sz w:val="24"/>
              </w:rPr>
              <w:t>若项目或相关采购包要求通过分包措施预留部分采购份额面向中小企业采购、且供应商因落实政府采购政策拟进行分包的，须按本</w:t>
            </w:r>
            <w:r>
              <w:rPr>
                <w:rFonts w:hint="eastAsia"/>
                <w:sz w:val="24"/>
              </w:rPr>
              <w:t>遴选</w:t>
            </w:r>
            <w:r>
              <w:rPr>
                <w:sz w:val="24"/>
              </w:rPr>
              <w:t>文件第六章《响应文件格式》第</w:t>
            </w:r>
            <w:r>
              <w:rPr>
                <w:color w:val="000000"/>
                <w:sz w:val="24"/>
                <w:szCs w:val="20"/>
              </w:rPr>
              <w:t>2-1</w:t>
            </w:r>
            <w:r>
              <w:rPr>
                <w:rFonts w:hint="eastAsia"/>
                <w:sz w:val="24"/>
              </w:rPr>
              <w:t>项</w:t>
            </w:r>
            <w:r>
              <w:rPr>
                <w:sz w:val="24"/>
              </w:rPr>
              <w:t>提交响应文件相应内容；非因以上原因而允许分包、且供应商拟进行分包的，</w:t>
            </w:r>
            <w:r>
              <w:rPr>
                <w:rFonts w:hint="eastAsia"/>
                <w:sz w:val="24"/>
              </w:rPr>
              <w:t>应</w:t>
            </w:r>
            <w:r>
              <w:rPr>
                <w:sz w:val="24"/>
              </w:rPr>
              <w:t>按本</w:t>
            </w:r>
            <w:r>
              <w:rPr>
                <w:rFonts w:hint="eastAsia"/>
                <w:sz w:val="24"/>
              </w:rPr>
              <w:t>遴选</w:t>
            </w:r>
            <w:r>
              <w:rPr>
                <w:sz w:val="24"/>
              </w:rPr>
              <w:t>文件第六章《响应文件格式》第2-1-2项</w:t>
            </w:r>
            <w:r>
              <w:rPr>
                <w:rFonts w:hint="eastAsia"/>
                <w:sz w:val="24"/>
              </w:rPr>
              <w:t>要求</w:t>
            </w:r>
            <w:r>
              <w:rPr>
                <w:sz w:val="24"/>
              </w:rPr>
              <w:t>提交响应文件相应内容。</w:t>
            </w:r>
          </w:p>
          <w:p w14:paraId="0D448B3B">
            <w:pPr>
              <w:numPr>
                <w:ilvl w:val="0"/>
                <w:numId w:val="9"/>
              </w:numPr>
              <w:ind w:firstLine="36"/>
              <w:jc w:val="left"/>
              <w:rPr>
                <w:sz w:val="24"/>
              </w:rPr>
            </w:pPr>
            <w:r>
              <w:rPr>
                <w:sz w:val="24"/>
              </w:rPr>
              <w:t>依据《政府采购促进中小企业发展管理办法》（财库﹝2020﹞46号）文件规定享受扶持政策获得政府采购合同的，小微企业不得将合同分包给大中型企业，中型企业不得将合同分包给大型企业。</w:t>
            </w:r>
          </w:p>
          <w:p w14:paraId="199E190C">
            <w:pPr>
              <w:numPr>
                <w:ilvl w:val="0"/>
                <w:numId w:val="9"/>
              </w:numPr>
              <w:ind w:firstLine="36"/>
              <w:jc w:val="left"/>
              <w:rPr>
                <w:sz w:val="24"/>
                <w:u w:val="single"/>
              </w:rPr>
            </w:pPr>
            <w:r>
              <w:rPr>
                <w:sz w:val="24"/>
              </w:rPr>
              <w:t>分包承担主体不得再次分包。</w:t>
            </w:r>
          </w:p>
        </w:tc>
      </w:tr>
      <w:tr w14:paraId="2A01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5A1E7BB">
            <w:pPr>
              <w:pStyle w:val="26"/>
              <w:adjustRightInd w:val="0"/>
              <w:snapToGrid w:val="0"/>
              <w:jc w:val="center"/>
              <w:rPr>
                <w:rFonts w:hint="default" w:ascii="Times New Roman" w:hAnsi="Times New Roman"/>
                <w:sz w:val="24"/>
                <w:szCs w:val="24"/>
              </w:rPr>
            </w:pPr>
            <w:r>
              <w:rPr>
                <w:rFonts w:ascii="Times New Roman" w:hAnsi="Times New Roman"/>
                <w:sz w:val="24"/>
                <w:szCs w:val="24"/>
              </w:rPr>
              <w:t>23.6</w:t>
            </w:r>
          </w:p>
        </w:tc>
        <w:tc>
          <w:tcPr>
            <w:tcW w:w="1701" w:type="dxa"/>
            <w:vAlign w:val="center"/>
          </w:tcPr>
          <w:p w14:paraId="7F43BE1B">
            <w:pPr>
              <w:jc w:val="center"/>
              <w:rPr>
                <w:sz w:val="24"/>
              </w:rPr>
            </w:pPr>
            <w:r>
              <w:rPr>
                <w:rFonts w:hint="eastAsia"/>
                <w:sz w:val="24"/>
              </w:rPr>
              <w:t>政采贷</w:t>
            </w:r>
          </w:p>
        </w:tc>
        <w:tc>
          <w:tcPr>
            <w:tcW w:w="7253" w:type="dxa"/>
            <w:vAlign w:val="center"/>
          </w:tcPr>
          <w:p w14:paraId="64E11575">
            <w:pPr>
              <w:jc w:val="left"/>
              <w:rPr>
                <w:sz w:val="24"/>
              </w:rPr>
            </w:pPr>
            <w:r>
              <w:rPr>
                <w:rFonts w:hint="eastAsia"/>
                <w:kern w:val="0"/>
                <w:sz w:val="24"/>
              </w:rPr>
              <w:t>为更大力度激发市场活力和社会创造力，增强发展动力，按照《北京市全面优化营商环境助力企业高质量发展实施方案》（京政办发〔</w:t>
            </w:r>
            <w:r>
              <w:rPr>
                <w:kern w:val="0"/>
                <w:sz w:val="24"/>
              </w:rPr>
              <w:t>2023</w:t>
            </w:r>
            <w:r>
              <w:rPr>
                <w:rFonts w:hint="eastAsia"/>
                <w:kern w:val="0"/>
                <w:sz w:val="24"/>
              </w:rPr>
              <w:t>〕</w:t>
            </w:r>
            <w:r>
              <w:rPr>
                <w:kern w:val="0"/>
                <w:sz w:val="24"/>
              </w:rPr>
              <w:t>8</w:t>
            </w:r>
            <w:r>
              <w:rPr>
                <w:rFonts w:hint="eastAsia"/>
                <w:kern w:val="0"/>
                <w:sz w:val="24"/>
              </w:rPr>
              <w:t>号）部署，进一步加强政府采购合同线上融资</w:t>
            </w:r>
            <w:r>
              <w:rPr>
                <w:kern w:val="0"/>
                <w:sz w:val="24"/>
              </w:rPr>
              <w:t>“</w:t>
            </w:r>
            <w:r>
              <w:rPr>
                <w:rFonts w:hint="eastAsia"/>
                <w:kern w:val="0"/>
                <w:sz w:val="24"/>
              </w:rPr>
              <w:t>一站式</w:t>
            </w:r>
            <w:r>
              <w:rPr>
                <w:kern w:val="0"/>
                <w:sz w:val="24"/>
              </w:rPr>
              <w:t>”</w:t>
            </w:r>
            <w:r>
              <w:rPr>
                <w:rFonts w:hint="eastAsia"/>
                <w:kern w:val="0"/>
                <w:sz w:val="24"/>
              </w:rPr>
              <w:t>服务（以下简称</w:t>
            </w:r>
            <w:r>
              <w:rPr>
                <w:kern w:val="0"/>
                <w:sz w:val="24"/>
              </w:rPr>
              <w:t>“</w:t>
            </w:r>
            <w:r>
              <w:rPr>
                <w:rFonts w:hint="eastAsia"/>
                <w:kern w:val="0"/>
                <w:sz w:val="24"/>
              </w:rPr>
              <w:t>政采贷</w:t>
            </w:r>
            <w:r>
              <w:rPr>
                <w:kern w:val="0"/>
                <w:sz w:val="24"/>
              </w:rPr>
              <w:t>”</w:t>
            </w:r>
            <w:r>
              <w:rPr>
                <w:rFonts w:hint="eastAsia"/>
                <w:kern w:val="0"/>
                <w:sz w:val="24"/>
              </w:rPr>
              <w:t>），北京市财政局、中国人民银行营业管理部联合发布《关于推进政府采购合同线上融资有关工作的通知》（京财采购〔</w:t>
            </w:r>
            <w:r>
              <w:rPr>
                <w:kern w:val="0"/>
                <w:sz w:val="24"/>
              </w:rPr>
              <w:t>2023</w:t>
            </w:r>
            <w:r>
              <w:rPr>
                <w:rFonts w:hint="eastAsia"/>
                <w:kern w:val="0"/>
                <w:sz w:val="24"/>
              </w:rPr>
              <w:t>〕</w:t>
            </w:r>
            <w:r>
              <w:rPr>
                <w:kern w:val="0"/>
                <w:sz w:val="24"/>
              </w:rPr>
              <w:t>637</w:t>
            </w:r>
            <w:r>
              <w:rPr>
                <w:rFonts w:hint="eastAsia"/>
                <w:kern w:val="0"/>
                <w:sz w:val="24"/>
              </w:rPr>
              <w:t>号）。有需求的供应商，可按上述通知要求办理</w:t>
            </w:r>
            <w:r>
              <w:rPr>
                <w:kern w:val="0"/>
                <w:sz w:val="24"/>
              </w:rPr>
              <w:t>“</w:t>
            </w:r>
            <w:r>
              <w:rPr>
                <w:rFonts w:hint="eastAsia"/>
                <w:kern w:val="0"/>
                <w:sz w:val="24"/>
              </w:rPr>
              <w:t>政采贷</w:t>
            </w:r>
            <w:r>
              <w:rPr>
                <w:kern w:val="0"/>
                <w:sz w:val="24"/>
              </w:rPr>
              <w:t>”</w:t>
            </w:r>
            <w:r>
              <w:rPr>
                <w:rFonts w:hint="eastAsia"/>
                <w:kern w:val="0"/>
                <w:sz w:val="24"/>
              </w:rPr>
              <w:t>。</w:t>
            </w:r>
          </w:p>
        </w:tc>
      </w:tr>
      <w:tr w14:paraId="14FE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BECF13">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271AC0E1">
            <w:pPr>
              <w:jc w:val="center"/>
              <w:rPr>
                <w:sz w:val="24"/>
              </w:rPr>
            </w:pPr>
            <w:r>
              <w:rPr>
                <w:sz w:val="24"/>
              </w:rPr>
              <w:t>询问</w:t>
            </w:r>
          </w:p>
        </w:tc>
        <w:tc>
          <w:tcPr>
            <w:tcW w:w="7253" w:type="dxa"/>
            <w:vAlign w:val="center"/>
          </w:tcPr>
          <w:p w14:paraId="48663B53">
            <w:pPr>
              <w:jc w:val="left"/>
              <w:rPr>
                <w:sz w:val="24"/>
              </w:rPr>
            </w:pPr>
            <w:r>
              <w:rPr>
                <w:sz w:val="24"/>
              </w:rPr>
              <w:t>询问</w:t>
            </w:r>
            <w:r>
              <w:rPr>
                <w:rFonts w:hint="eastAsia"/>
                <w:sz w:val="24"/>
              </w:rPr>
              <w:t>提出</w:t>
            </w:r>
            <w:r>
              <w:rPr>
                <w:sz w:val="24"/>
              </w:rPr>
              <w:t>形式：书面形式。</w:t>
            </w:r>
          </w:p>
        </w:tc>
      </w:tr>
      <w:tr w14:paraId="66EA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A20048E">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095B6746">
            <w:pPr>
              <w:jc w:val="center"/>
              <w:rPr>
                <w:sz w:val="24"/>
              </w:rPr>
            </w:pPr>
            <w:r>
              <w:rPr>
                <w:sz w:val="24"/>
              </w:rPr>
              <w:t>联系方式</w:t>
            </w:r>
          </w:p>
        </w:tc>
        <w:tc>
          <w:tcPr>
            <w:tcW w:w="7253" w:type="dxa"/>
            <w:vAlign w:val="center"/>
          </w:tcPr>
          <w:p w14:paraId="129597F0">
            <w:pPr>
              <w:jc w:val="left"/>
              <w:rPr>
                <w:sz w:val="24"/>
              </w:rPr>
            </w:pPr>
            <w:r>
              <w:rPr>
                <w:sz w:val="24"/>
              </w:rPr>
              <w:t>接收询问和质疑的联系方式：</w:t>
            </w:r>
          </w:p>
          <w:p w14:paraId="0FF28BD0">
            <w:pPr>
              <w:jc w:val="left"/>
              <w:rPr>
                <w:sz w:val="24"/>
              </w:rPr>
            </w:pPr>
            <w:r>
              <w:rPr>
                <w:sz w:val="24"/>
              </w:rPr>
              <w:t>同第一章《采购邀请》中“项目问询”联系方式。</w:t>
            </w:r>
          </w:p>
        </w:tc>
      </w:tr>
      <w:tr w14:paraId="429E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651EC62">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4FE6588C">
            <w:pPr>
              <w:jc w:val="center"/>
              <w:rPr>
                <w:sz w:val="24"/>
              </w:rPr>
            </w:pPr>
            <w:r>
              <w:rPr>
                <w:sz w:val="24"/>
              </w:rPr>
              <w:t>代理费</w:t>
            </w:r>
          </w:p>
        </w:tc>
        <w:tc>
          <w:tcPr>
            <w:tcW w:w="7253" w:type="dxa"/>
            <w:vAlign w:val="center"/>
          </w:tcPr>
          <w:p w14:paraId="52DFD0BE">
            <w:pPr>
              <w:jc w:val="left"/>
              <w:rPr>
                <w:sz w:val="24"/>
              </w:rPr>
            </w:pPr>
            <w:r>
              <w:rPr>
                <w:sz w:val="24"/>
              </w:rPr>
              <w:t>收费对象：</w:t>
            </w:r>
          </w:p>
          <w:p w14:paraId="6F57F9B7">
            <w:pPr>
              <w:jc w:val="left"/>
              <w:rPr>
                <w:sz w:val="24"/>
              </w:rPr>
            </w:pPr>
            <w:r>
              <w:t>□</w:t>
            </w:r>
            <w:r>
              <w:rPr>
                <w:sz w:val="24"/>
              </w:rPr>
              <w:t>采购人</w:t>
            </w:r>
          </w:p>
          <w:p w14:paraId="1D13C284">
            <w:pPr>
              <w:jc w:val="left"/>
              <w:rPr>
                <w:sz w:val="24"/>
              </w:rPr>
            </w:pPr>
            <w:r>
              <w:rPr>
                <w:rFonts w:hint="eastAsia" w:ascii="微软雅黑" w:hAnsi="微软雅黑" w:eastAsia="微软雅黑" w:cs="微软雅黑"/>
              </w:rPr>
              <w:t>■</w:t>
            </w:r>
            <w:r>
              <w:rPr>
                <w:sz w:val="24"/>
              </w:rPr>
              <w:t>成交供应商</w:t>
            </w:r>
          </w:p>
          <w:p w14:paraId="1A19FE20">
            <w:pPr>
              <w:jc w:val="left"/>
              <w:rPr>
                <w:color w:val="000000"/>
                <w:sz w:val="24"/>
              </w:rPr>
            </w:pPr>
            <w:r>
              <w:rPr>
                <w:color w:val="000000"/>
                <w:sz w:val="24"/>
              </w:rPr>
              <w:t>以每个</w:t>
            </w:r>
            <w:r>
              <w:rPr>
                <w:sz w:val="24"/>
              </w:rPr>
              <w:t>包</w:t>
            </w:r>
            <w:r>
              <w:rPr>
                <w:sz w:val="24"/>
                <w:u w:val="single"/>
              </w:rPr>
              <w:t>成交供应商的最后报价</w:t>
            </w:r>
            <w:r>
              <w:rPr>
                <w:sz w:val="24"/>
              </w:rPr>
              <w:t>为计算基数，按“国家计委关于印发《招标代理服务收费管理暂行办法》的</w:t>
            </w:r>
            <w:r>
              <w:rPr>
                <w:color w:val="000000"/>
                <w:sz w:val="24"/>
              </w:rPr>
              <w:t>通知”（计价格[2002]1980号）规定的收费标准（见下表），采用差额定率累进计费方式计算。</w:t>
            </w:r>
          </w:p>
          <w:p w14:paraId="7236BFA1">
            <w:pPr>
              <w:jc w:val="center"/>
              <w:rPr>
                <w:color w:val="000000"/>
                <w:sz w:val="24"/>
              </w:rPr>
            </w:pPr>
            <w:r>
              <w:drawing>
                <wp:inline distT="0" distB="0" distL="0" distR="0">
                  <wp:extent cx="3397250" cy="2146300"/>
                  <wp:effectExtent l="0" t="0" r="0" b="0"/>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23" cstate="print"/>
                          <a:srcRect/>
                          <a:stretch>
                            <a:fillRect/>
                          </a:stretch>
                        </pic:blipFill>
                        <pic:spPr>
                          <a:xfrm>
                            <a:off x="0" y="0"/>
                            <a:ext cx="3397250" cy="2146300"/>
                          </a:xfrm>
                          <a:prstGeom prst="rect">
                            <a:avLst/>
                          </a:prstGeom>
                          <a:ln>
                            <a:noFill/>
                          </a:ln>
                        </pic:spPr>
                      </pic:pic>
                    </a:graphicData>
                  </a:graphic>
                </wp:inline>
              </w:drawing>
            </w:r>
          </w:p>
          <w:p w14:paraId="3962718F">
            <w:pPr>
              <w:jc w:val="left"/>
              <w:rPr>
                <w:sz w:val="24"/>
              </w:rPr>
            </w:pPr>
            <w:r>
              <w:rPr>
                <w:sz w:val="24"/>
              </w:rPr>
              <w:t>若按上述标准计取的费用低于</w:t>
            </w:r>
            <w:r>
              <w:rPr>
                <w:rFonts w:hint="eastAsia"/>
                <w:sz w:val="24"/>
              </w:rPr>
              <w:t>0.6</w:t>
            </w:r>
            <w:r>
              <w:rPr>
                <w:sz w:val="24"/>
              </w:rPr>
              <w:t>万元人民币，则按</w:t>
            </w:r>
            <w:r>
              <w:rPr>
                <w:rFonts w:hint="eastAsia"/>
                <w:sz w:val="24"/>
              </w:rPr>
              <w:t>0.6</w:t>
            </w:r>
            <w:r>
              <w:rPr>
                <w:sz w:val="24"/>
              </w:rPr>
              <w:t>万元计取。</w:t>
            </w:r>
          </w:p>
          <w:p w14:paraId="10AB4E59">
            <w:pPr>
              <w:jc w:val="left"/>
              <w:rPr>
                <w:sz w:val="24"/>
              </w:rPr>
            </w:pPr>
            <w:r>
              <w:rPr>
                <w:sz w:val="24"/>
              </w:rPr>
              <w:t>注：接收采购代理服务费的银行账号：同</w:t>
            </w:r>
            <w:r>
              <w:rPr>
                <w:rFonts w:hint="eastAsia"/>
                <w:sz w:val="24"/>
              </w:rPr>
              <w:t>遴选</w:t>
            </w:r>
            <w:r>
              <w:rPr>
                <w:sz w:val="24"/>
              </w:rPr>
              <w:t>保证金账号。</w:t>
            </w:r>
          </w:p>
          <w:p w14:paraId="16E9662E">
            <w:pPr>
              <w:jc w:val="left"/>
              <w:rPr>
                <w:sz w:val="24"/>
              </w:rPr>
            </w:pPr>
            <w:r>
              <w:rPr>
                <w:sz w:val="24"/>
              </w:rPr>
              <w:t>缴纳时间：</w:t>
            </w:r>
          </w:p>
          <w:p w14:paraId="1301AEE2">
            <w:pPr>
              <w:jc w:val="left"/>
              <w:rPr>
                <w:sz w:val="24"/>
              </w:rPr>
            </w:pPr>
            <w:r>
              <w:rPr>
                <w:color w:val="000000"/>
                <w:sz w:val="24"/>
              </w:rPr>
              <w:t>在领取成交通知书前向采购代理机构一次性缴纳。</w:t>
            </w:r>
          </w:p>
        </w:tc>
      </w:tr>
      <w:tr w14:paraId="018F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F8973E0">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w:t>
            </w:r>
          </w:p>
        </w:tc>
        <w:tc>
          <w:tcPr>
            <w:tcW w:w="1701" w:type="dxa"/>
            <w:vAlign w:val="center"/>
          </w:tcPr>
          <w:p w14:paraId="372F520F">
            <w:pPr>
              <w:jc w:val="center"/>
              <w:rPr>
                <w:color w:val="000000"/>
                <w:sz w:val="24"/>
              </w:rPr>
            </w:pPr>
            <w:r>
              <w:rPr>
                <w:sz w:val="24"/>
              </w:rPr>
              <w:t>违法行为的处理</w:t>
            </w:r>
          </w:p>
        </w:tc>
        <w:tc>
          <w:tcPr>
            <w:tcW w:w="7253" w:type="dxa"/>
            <w:vAlign w:val="center"/>
          </w:tcPr>
          <w:p w14:paraId="2D6BE2B1">
            <w:pPr>
              <w:jc w:val="left"/>
              <w:rPr>
                <w:sz w:val="24"/>
              </w:rPr>
            </w:pPr>
            <w:r>
              <w:rPr>
                <w:sz w:val="24"/>
              </w:rPr>
              <w:t>如在采购各环节中出现供应商提供虚假材料谋取成交等违法行为，相关情形将被上报财政部门，并按政府采购相关规定处理。</w:t>
            </w:r>
          </w:p>
          <w:p w14:paraId="1EE46097">
            <w:pPr>
              <w:jc w:val="left"/>
              <w:rPr>
                <w:sz w:val="24"/>
              </w:rPr>
            </w:pPr>
            <w:r>
              <w:rPr>
                <w:sz w:val="24"/>
              </w:rPr>
              <w:t>《中华人民共和国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A5A54DA">
            <w:pPr>
              <w:jc w:val="left"/>
              <w:rPr>
                <w:sz w:val="24"/>
              </w:rPr>
            </w:pPr>
            <w:r>
              <w:rPr>
                <w:sz w:val="24"/>
              </w:rPr>
              <w:t>（一）提供虚假材料谋取中标、成交的；</w:t>
            </w:r>
          </w:p>
          <w:p w14:paraId="3675FA6D">
            <w:pPr>
              <w:jc w:val="left"/>
              <w:rPr>
                <w:sz w:val="24"/>
              </w:rPr>
            </w:pPr>
            <w:r>
              <w:rPr>
                <w:sz w:val="24"/>
              </w:rPr>
              <w:t>（二）采取不正当手段诋毁、排挤其他供应商的；</w:t>
            </w:r>
          </w:p>
          <w:p w14:paraId="6714E928">
            <w:pPr>
              <w:jc w:val="left"/>
              <w:rPr>
                <w:sz w:val="24"/>
              </w:rPr>
            </w:pPr>
            <w:r>
              <w:rPr>
                <w:sz w:val="24"/>
              </w:rPr>
              <w:t>（三）与采购人、其他供应商或者采购代理机构恶意串通的；</w:t>
            </w:r>
          </w:p>
          <w:p w14:paraId="2841A143">
            <w:pPr>
              <w:jc w:val="left"/>
              <w:rPr>
                <w:sz w:val="24"/>
              </w:rPr>
            </w:pPr>
            <w:r>
              <w:rPr>
                <w:sz w:val="24"/>
              </w:rPr>
              <w:t>（四）向采购人、采购代理机构行贿或者提供其他不正当利益的；</w:t>
            </w:r>
          </w:p>
          <w:p w14:paraId="78D4593C">
            <w:pPr>
              <w:jc w:val="left"/>
              <w:rPr>
                <w:sz w:val="24"/>
              </w:rPr>
            </w:pPr>
            <w:r>
              <w:rPr>
                <w:sz w:val="24"/>
              </w:rPr>
              <w:t>（五）在招标采购过程中与采购人进行协商谈判的；</w:t>
            </w:r>
          </w:p>
          <w:p w14:paraId="05704118">
            <w:pPr>
              <w:jc w:val="left"/>
              <w:rPr>
                <w:sz w:val="24"/>
              </w:rPr>
            </w:pPr>
            <w:r>
              <w:rPr>
                <w:sz w:val="24"/>
              </w:rPr>
              <w:t>（六）拒绝有关部门监督检查或者提供虚假情况的。</w:t>
            </w:r>
          </w:p>
          <w:p w14:paraId="3E7DF795">
            <w:pPr>
              <w:pStyle w:val="26"/>
              <w:adjustRightInd w:val="0"/>
              <w:snapToGrid w:val="0"/>
              <w:rPr>
                <w:rFonts w:hint="default" w:ascii="Times New Roman" w:hAnsi="Times New Roman"/>
                <w:sz w:val="24"/>
              </w:rPr>
            </w:pPr>
            <w:r>
              <w:rPr>
                <w:rFonts w:hint="default" w:ascii="Times New Roman" w:hAnsi="Times New Roman"/>
                <w:sz w:val="24"/>
              </w:rPr>
              <w:t>供应商有前款第（一）至（五）项情形之一的，中标、成交无效。</w:t>
            </w:r>
          </w:p>
        </w:tc>
      </w:tr>
      <w:tr w14:paraId="2F94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6F7FA25">
            <w:pPr>
              <w:pStyle w:val="26"/>
              <w:adjustRightInd w:val="0"/>
              <w:snapToGrid w:val="0"/>
              <w:jc w:val="center"/>
              <w:rPr>
                <w:rFonts w:hint="default" w:ascii="Times New Roman" w:hAnsi="Times New Roman"/>
                <w:sz w:val="24"/>
                <w:szCs w:val="24"/>
              </w:rPr>
            </w:pPr>
            <w:bookmarkStart w:id="72" w:name="_Hlk187395519"/>
            <w:r>
              <w:rPr>
                <w:rFonts w:ascii="Times New Roman" w:hAnsi="Times New Roman"/>
                <w:sz w:val="24"/>
                <w:szCs w:val="24"/>
              </w:rPr>
              <w:t>-</w:t>
            </w:r>
          </w:p>
        </w:tc>
        <w:tc>
          <w:tcPr>
            <w:tcW w:w="1701" w:type="dxa"/>
            <w:vAlign w:val="center"/>
          </w:tcPr>
          <w:p w14:paraId="72440082">
            <w:pPr>
              <w:jc w:val="center"/>
              <w:rPr>
                <w:sz w:val="24"/>
              </w:rPr>
            </w:pPr>
            <w:r>
              <w:rPr>
                <w:rFonts w:hint="eastAsia"/>
                <w:sz w:val="24"/>
              </w:rPr>
              <w:t>特殊说明</w:t>
            </w:r>
          </w:p>
        </w:tc>
        <w:tc>
          <w:tcPr>
            <w:tcW w:w="7253" w:type="dxa"/>
            <w:vAlign w:val="center"/>
          </w:tcPr>
          <w:p w14:paraId="35D460DE">
            <w:pPr>
              <w:pStyle w:val="26"/>
              <w:adjustRightInd w:val="0"/>
              <w:snapToGrid w:val="0"/>
              <w:rPr>
                <w:rFonts w:hint="default"/>
              </w:rPr>
            </w:pPr>
            <w:r>
              <w:rPr>
                <w:rFonts w:hint="default" w:ascii="Times New Roman" w:hAnsi="Times New Roman"/>
                <w:sz w:val="24"/>
              </w:rPr>
              <w:t>本项目未达到分散采购限额标准，不属于政府采购，仅参照政府采购程序组织采购活动。</w:t>
            </w:r>
          </w:p>
        </w:tc>
      </w:tr>
      <w:bookmarkEnd w:id="72"/>
    </w:tbl>
    <w:p w14:paraId="015E59D0">
      <w:pPr>
        <w:tabs>
          <w:tab w:val="left" w:pos="5580"/>
        </w:tabs>
        <w:adjustRightInd w:val="0"/>
        <w:spacing w:line="360" w:lineRule="auto"/>
        <w:jc w:val="distribute"/>
        <w:rPr>
          <w:sz w:val="24"/>
        </w:rPr>
        <w:sectPr>
          <w:footerReference r:id="rId8" w:type="first"/>
          <w:footerReference r:id="rId7" w:type="default"/>
          <w:pgSz w:w="11907" w:h="16840"/>
          <w:pgMar w:top="1418" w:right="1134" w:bottom="1418" w:left="1701" w:header="851" w:footer="851" w:gutter="0"/>
          <w:pgNumType w:start="1"/>
          <w:cols w:space="720" w:num="1"/>
          <w:titlePg/>
          <w:docGrid w:linePitch="462" w:charSpace="0"/>
        </w:sectPr>
      </w:pPr>
    </w:p>
    <w:p w14:paraId="1BA823B5">
      <w:pPr>
        <w:spacing w:before="240" w:beforeLines="100" w:after="240" w:afterLines="100"/>
        <w:jc w:val="center"/>
        <w:rPr>
          <w:b/>
          <w:sz w:val="28"/>
          <w:szCs w:val="28"/>
        </w:rPr>
      </w:pPr>
      <w:r>
        <w:rPr>
          <w:b/>
          <w:sz w:val="28"/>
          <w:szCs w:val="28"/>
        </w:rPr>
        <w:t>供应商须知</w:t>
      </w:r>
    </w:p>
    <w:p w14:paraId="1C6E9180">
      <w:pPr>
        <w:pStyle w:val="3"/>
        <w:tabs>
          <w:tab w:val="center" w:pos="4592"/>
          <w:tab w:val="left" w:pos="7860"/>
        </w:tabs>
        <w:spacing w:before="0" w:line="360" w:lineRule="auto"/>
        <w:jc w:val="left"/>
        <w:rPr>
          <w:rFonts w:ascii="Times New Roman" w:hAnsi="Times New Roman" w:eastAsia="宋体"/>
          <w:sz w:val="28"/>
        </w:rPr>
      </w:pPr>
      <w:bookmarkStart w:id="73" w:name="_Toc127151518"/>
      <w:bookmarkStart w:id="74" w:name="_Toc520356143"/>
      <w:r>
        <w:rPr>
          <w:rFonts w:ascii="Times New Roman" w:hAnsi="Times New Roman" w:eastAsia="宋体"/>
          <w:sz w:val="28"/>
        </w:rPr>
        <w:tab/>
      </w:r>
      <w:bookmarkStart w:id="75" w:name="_Toc305158786"/>
      <w:bookmarkStart w:id="76" w:name="_Toc150774618"/>
      <w:bookmarkStart w:id="77" w:name="_Toc151193688"/>
      <w:bookmarkStart w:id="78" w:name="_Toc142311020"/>
      <w:bookmarkStart w:id="79" w:name="_Toc226337214"/>
      <w:bookmarkStart w:id="80" w:name="_Toc151193906"/>
      <w:bookmarkStart w:id="81" w:name="_Toc195842883"/>
      <w:bookmarkStart w:id="82" w:name="_Toc151193832"/>
      <w:bookmarkStart w:id="83" w:name="_Toc305158860"/>
      <w:bookmarkStart w:id="84" w:name="_Toc226965708"/>
      <w:bookmarkStart w:id="85" w:name="_Toc151193616"/>
      <w:bookmarkStart w:id="86" w:name="_Toc150774723"/>
      <w:bookmarkStart w:id="87" w:name="_Toc265228356"/>
      <w:bookmarkStart w:id="88" w:name="_Toc150480756"/>
      <w:bookmarkStart w:id="89" w:name="_Toc264969208"/>
      <w:bookmarkStart w:id="90" w:name="_Toc226309762"/>
      <w:bookmarkStart w:id="91" w:name="_Toc226965791"/>
      <w:bookmarkStart w:id="92" w:name="_Toc151193760"/>
      <w:bookmarkStart w:id="93" w:name="_Toc150509269"/>
      <w:bookmarkStart w:id="94" w:name="_Toc151190145"/>
      <w:r>
        <w:rPr>
          <w:rFonts w:ascii="Times New Roman" w:hAnsi="Times New Roman" w:eastAsia="宋体"/>
          <w:sz w:val="28"/>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Times New Roman" w:hAnsi="Times New Roman" w:eastAsia="宋体"/>
          <w:sz w:val="28"/>
        </w:rPr>
        <w:tab/>
      </w:r>
    </w:p>
    <w:p w14:paraId="58D0AA10">
      <w:pPr>
        <w:numPr>
          <w:ilvl w:val="0"/>
          <w:numId w:val="10"/>
        </w:numPr>
        <w:tabs>
          <w:tab w:val="clear" w:pos="900"/>
        </w:tabs>
        <w:snapToGrid w:val="0"/>
        <w:spacing w:line="360" w:lineRule="auto"/>
        <w:ind w:left="357" w:hanging="357"/>
        <w:outlineLvl w:val="1"/>
        <w:rPr>
          <w:sz w:val="24"/>
        </w:rPr>
      </w:pPr>
      <w:bookmarkStart w:id="95" w:name="_Toc305158787"/>
      <w:bookmarkStart w:id="96" w:name="_Toc264969209"/>
      <w:bookmarkStart w:id="97" w:name="_Toc265228357"/>
      <w:bookmarkStart w:id="98" w:name="_Toc305158861"/>
      <w:r>
        <w:rPr>
          <w:sz w:val="24"/>
        </w:rPr>
        <w:t>采购人、采购代理机构、供应商</w:t>
      </w:r>
      <w:bookmarkEnd w:id="95"/>
      <w:bookmarkEnd w:id="96"/>
      <w:bookmarkEnd w:id="97"/>
      <w:bookmarkEnd w:id="98"/>
      <w:r>
        <w:rPr>
          <w:sz w:val="24"/>
        </w:rPr>
        <w:t>、联合体</w:t>
      </w:r>
    </w:p>
    <w:p w14:paraId="5818FFBD">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5217E899">
      <w:pPr>
        <w:numPr>
          <w:ilvl w:val="1"/>
          <w:numId w:val="10"/>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7A4327D8">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7D5C89BE">
      <w:pPr>
        <w:numPr>
          <w:ilvl w:val="0"/>
          <w:numId w:val="10"/>
        </w:numPr>
        <w:tabs>
          <w:tab w:val="clear" w:pos="900"/>
        </w:tabs>
        <w:snapToGrid w:val="0"/>
        <w:spacing w:line="360" w:lineRule="auto"/>
        <w:ind w:left="357" w:hanging="357"/>
        <w:outlineLvl w:val="1"/>
        <w:rPr>
          <w:sz w:val="24"/>
        </w:rPr>
      </w:pPr>
      <w:bookmarkStart w:id="99" w:name="_Toc127161434"/>
      <w:bookmarkStart w:id="100" w:name="_Toc151193690"/>
      <w:bookmarkStart w:id="101" w:name="_Toc164351614"/>
      <w:bookmarkStart w:id="102" w:name="_Toc265228358"/>
      <w:bookmarkStart w:id="103" w:name="_Toc150774620"/>
      <w:bookmarkStart w:id="104" w:name="_Toc127151721"/>
      <w:bookmarkStart w:id="105" w:name="_Toc142311022"/>
      <w:bookmarkStart w:id="106" w:name="_Toc151193762"/>
      <w:bookmarkStart w:id="107" w:name="_Toc151193834"/>
      <w:bookmarkStart w:id="108" w:name="_Toc226337216"/>
      <w:bookmarkStart w:id="109" w:name="_Toc149720813"/>
      <w:bookmarkStart w:id="110" w:name="_Toc150509271"/>
      <w:bookmarkStart w:id="111" w:name="_Toc226309764"/>
      <w:bookmarkStart w:id="112" w:name="_Toc150480758"/>
      <w:bookmarkStart w:id="113" w:name="_Toc164229361"/>
      <w:bookmarkStart w:id="114" w:name="_Toc226965710"/>
      <w:bookmarkStart w:id="115" w:name="_Toc164229215"/>
      <w:bookmarkStart w:id="116" w:name="_Toc305158862"/>
      <w:bookmarkStart w:id="117" w:name="_Toc264969210"/>
      <w:bookmarkStart w:id="118" w:name="_Toc151193618"/>
      <w:bookmarkStart w:id="119" w:name="_Toc164608634"/>
      <w:bookmarkStart w:id="120" w:name="_Toc151190147"/>
      <w:bookmarkStart w:id="121" w:name="_Toc151193908"/>
      <w:bookmarkStart w:id="122" w:name="_Toc305158788"/>
      <w:bookmarkStart w:id="123" w:name="_Toc127151520"/>
      <w:bookmarkStart w:id="124" w:name="_Toc164608789"/>
      <w:bookmarkStart w:id="125" w:name="_Toc150774725"/>
      <w:bookmarkStart w:id="126" w:name="_Toc195842885"/>
      <w:bookmarkStart w:id="127" w:name="_Toc226965793"/>
      <w:r>
        <w:rPr>
          <w:sz w:val="24"/>
        </w:rPr>
        <w:t>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sz w:val="24"/>
        </w:rPr>
        <w:t>、项目属性、科研仪器设备采购</w:t>
      </w:r>
    </w:p>
    <w:p w14:paraId="621D3D06">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16BB0AE4">
      <w:pPr>
        <w:numPr>
          <w:ilvl w:val="1"/>
          <w:numId w:val="10"/>
        </w:numPr>
        <w:tabs>
          <w:tab w:val="left" w:pos="1080"/>
          <w:tab w:val="left" w:pos="2014"/>
        </w:tabs>
        <w:snapToGrid w:val="0"/>
        <w:spacing w:line="360" w:lineRule="auto"/>
        <w:ind w:left="1080" w:hanging="720"/>
        <w:rPr>
          <w:sz w:val="24"/>
        </w:rPr>
      </w:pPr>
      <w:r>
        <w:rPr>
          <w:sz w:val="24"/>
        </w:rPr>
        <w:t>项目属性见《供应商须知资料表》。</w:t>
      </w:r>
    </w:p>
    <w:p w14:paraId="209D7C09">
      <w:pPr>
        <w:numPr>
          <w:ilvl w:val="1"/>
          <w:numId w:val="10"/>
        </w:numPr>
        <w:tabs>
          <w:tab w:val="left" w:pos="1080"/>
          <w:tab w:val="left" w:pos="2014"/>
        </w:tabs>
        <w:snapToGrid w:val="0"/>
        <w:spacing w:line="360" w:lineRule="auto"/>
        <w:ind w:left="1080" w:hanging="720"/>
        <w:rPr>
          <w:sz w:val="24"/>
        </w:rPr>
      </w:pPr>
      <w:r>
        <w:rPr>
          <w:sz w:val="24"/>
        </w:rPr>
        <w:t>是否属于科研仪器设备采购见《供应商须知资料表》。</w:t>
      </w:r>
    </w:p>
    <w:p w14:paraId="54AC2961">
      <w:pPr>
        <w:numPr>
          <w:ilvl w:val="0"/>
          <w:numId w:val="10"/>
        </w:numPr>
        <w:tabs>
          <w:tab w:val="left" w:pos="360"/>
        </w:tabs>
        <w:snapToGrid w:val="0"/>
        <w:spacing w:line="360" w:lineRule="auto"/>
        <w:ind w:left="357" w:hanging="357"/>
        <w:outlineLvl w:val="1"/>
        <w:rPr>
          <w:sz w:val="24"/>
        </w:rPr>
      </w:pPr>
      <w:r>
        <w:rPr>
          <w:sz w:val="24"/>
        </w:rPr>
        <w:t>现场考察、</w:t>
      </w:r>
      <w:r>
        <w:rPr>
          <w:rFonts w:hint="eastAsia"/>
          <w:sz w:val="24"/>
        </w:rPr>
        <w:t>遴选</w:t>
      </w:r>
      <w:r>
        <w:rPr>
          <w:sz w:val="24"/>
        </w:rPr>
        <w:t>前答疑会、视频演示、样品</w:t>
      </w:r>
    </w:p>
    <w:p w14:paraId="6BBC4C59">
      <w:pPr>
        <w:numPr>
          <w:ilvl w:val="1"/>
          <w:numId w:val="10"/>
        </w:numPr>
        <w:tabs>
          <w:tab w:val="left" w:pos="1080"/>
          <w:tab w:val="left" w:pos="2014"/>
        </w:tabs>
        <w:snapToGrid w:val="0"/>
        <w:spacing w:line="360" w:lineRule="auto"/>
        <w:ind w:left="1080" w:hanging="720"/>
        <w:rPr>
          <w:sz w:val="28"/>
        </w:rPr>
      </w:pPr>
      <w:r>
        <w:rPr>
          <w:sz w:val="24"/>
        </w:rPr>
        <w:t>若《供应商须知资料表》中规定了组织现场考察、召开</w:t>
      </w:r>
      <w:r>
        <w:rPr>
          <w:rFonts w:hint="eastAsia"/>
          <w:sz w:val="24"/>
        </w:rPr>
        <w:t>遴选</w:t>
      </w:r>
      <w:r>
        <w:rPr>
          <w:sz w:val="24"/>
        </w:rPr>
        <w:t>前答疑会，则供应商应按要求在规定的时间和地点参加。</w:t>
      </w:r>
      <w:bookmarkStart w:id="128" w:name="_Toc226337218"/>
      <w:bookmarkStart w:id="129" w:name="_Toc127151522"/>
      <w:bookmarkStart w:id="130" w:name="_Toc151193692"/>
      <w:bookmarkStart w:id="131" w:name="_Toc151190149"/>
      <w:bookmarkStart w:id="132" w:name="_Toc150774727"/>
      <w:bookmarkStart w:id="133" w:name="_Toc226965712"/>
      <w:bookmarkStart w:id="134" w:name="_Toc151193836"/>
      <w:bookmarkStart w:id="135" w:name="_Toc142311024"/>
      <w:bookmarkStart w:id="136" w:name="_Toc151193620"/>
      <w:bookmarkStart w:id="137" w:name="_Toc226965795"/>
      <w:bookmarkStart w:id="138" w:name="_Toc151193910"/>
      <w:bookmarkStart w:id="139" w:name="_Toc305158790"/>
      <w:bookmarkStart w:id="140" w:name="_Toc195842887"/>
      <w:bookmarkStart w:id="141" w:name="_Toc150774622"/>
      <w:bookmarkStart w:id="142" w:name="_Toc305158864"/>
      <w:bookmarkStart w:id="143" w:name="_Toc520356146"/>
      <w:bookmarkStart w:id="144" w:name="_Toc265228360"/>
      <w:bookmarkStart w:id="145" w:name="_Toc151193764"/>
      <w:bookmarkStart w:id="146" w:name="_Toc264969212"/>
      <w:bookmarkStart w:id="147" w:name="_Toc226309766"/>
      <w:bookmarkStart w:id="148" w:name="_Toc150509273"/>
      <w:bookmarkStart w:id="149" w:name="_Toc150480760"/>
    </w:p>
    <w:p w14:paraId="31C9D191">
      <w:pPr>
        <w:numPr>
          <w:ilvl w:val="1"/>
          <w:numId w:val="10"/>
        </w:numPr>
        <w:tabs>
          <w:tab w:val="left" w:pos="1080"/>
          <w:tab w:val="left" w:pos="2014"/>
        </w:tabs>
        <w:snapToGrid w:val="0"/>
        <w:spacing w:line="360" w:lineRule="auto"/>
        <w:ind w:left="1080" w:hanging="720"/>
        <w:rPr>
          <w:sz w:val="24"/>
        </w:rPr>
      </w:pPr>
      <w:r>
        <w:rPr>
          <w:sz w:val="24"/>
        </w:rPr>
        <w:t>由于未参加现场考察或</w:t>
      </w:r>
      <w:r>
        <w:rPr>
          <w:rFonts w:hint="eastAsia"/>
          <w:sz w:val="24"/>
        </w:rPr>
        <w:t>遴选</w:t>
      </w:r>
      <w:r>
        <w:rPr>
          <w:sz w:val="24"/>
        </w:rPr>
        <w:t>前答疑会而导致对项目实际情况不了解，影响响应文件编制、报价准确性、综合因素响应不全面等问题的，由供应商自行承担不利评审后果。</w:t>
      </w:r>
    </w:p>
    <w:p w14:paraId="26797C6C">
      <w:pPr>
        <w:numPr>
          <w:ilvl w:val="1"/>
          <w:numId w:val="10"/>
        </w:numPr>
        <w:tabs>
          <w:tab w:val="left" w:pos="1080"/>
          <w:tab w:val="left" w:pos="2014"/>
        </w:tabs>
        <w:snapToGrid w:val="0"/>
        <w:spacing w:line="360" w:lineRule="auto"/>
        <w:ind w:left="1080" w:hanging="720"/>
        <w:rPr>
          <w:sz w:val="24"/>
        </w:rPr>
      </w:pPr>
      <w:r>
        <w:rPr>
          <w:sz w:val="24"/>
        </w:rPr>
        <w:t>若《供应商须知资料表》中提出了演示视频的要求，则供应商应按要求提交相关内容。</w:t>
      </w:r>
    </w:p>
    <w:p w14:paraId="1DA6FF6C">
      <w:pPr>
        <w:numPr>
          <w:ilvl w:val="1"/>
          <w:numId w:val="10"/>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样品的评审方法以及评审标准等内容见第三章《评审方法和评审标准》。</w:t>
      </w:r>
    </w:p>
    <w:p w14:paraId="2AA190F3">
      <w:pPr>
        <w:numPr>
          <w:ilvl w:val="0"/>
          <w:numId w:val="10"/>
        </w:numPr>
        <w:tabs>
          <w:tab w:val="clear" w:pos="900"/>
        </w:tabs>
        <w:snapToGrid w:val="0"/>
        <w:spacing w:line="360" w:lineRule="auto"/>
        <w:ind w:left="357" w:hanging="357"/>
        <w:outlineLvl w:val="1"/>
        <w:rPr>
          <w:sz w:val="24"/>
        </w:rPr>
      </w:pPr>
      <w:r>
        <w:rPr>
          <w:sz w:val="24"/>
        </w:rPr>
        <w:t>政府采购政策（包括但不限于下列具体政策要求）</w:t>
      </w:r>
    </w:p>
    <w:p w14:paraId="13429565">
      <w:pPr>
        <w:numPr>
          <w:ilvl w:val="1"/>
          <w:numId w:val="10"/>
        </w:numPr>
        <w:tabs>
          <w:tab w:val="left" w:pos="1080"/>
          <w:tab w:val="left" w:pos="2014"/>
        </w:tabs>
        <w:snapToGrid w:val="0"/>
        <w:spacing w:line="360" w:lineRule="auto"/>
        <w:ind w:left="1080" w:hanging="720"/>
        <w:rPr>
          <w:sz w:val="24"/>
        </w:rPr>
      </w:pPr>
      <w:r>
        <w:rPr>
          <w:sz w:val="24"/>
        </w:rPr>
        <w:t>采购本国货物、工程和服务</w:t>
      </w:r>
    </w:p>
    <w:p w14:paraId="7C69F25E">
      <w:pPr>
        <w:numPr>
          <w:ilvl w:val="2"/>
          <w:numId w:val="10"/>
        </w:numPr>
        <w:tabs>
          <w:tab w:val="left" w:pos="2014"/>
        </w:tabs>
        <w:snapToGrid w:val="0"/>
        <w:spacing w:line="360" w:lineRule="auto"/>
        <w:rPr>
          <w:rFonts w:eastAsia="等线"/>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07840693">
      <w:pPr>
        <w:numPr>
          <w:ilvl w:val="2"/>
          <w:numId w:val="10"/>
        </w:numPr>
        <w:tabs>
          <w:tab w:val="left" w:pos="2014"/>
        </w:tabs>
        <w:snapToGrid w:val="0"/>
        <w:spacing w:line="360" w:lineRule="auto"/>
        <w:rPr>
          <w:sz w:val="24"/>
        </w:rPr>
      </w:pPr>
      <w:r>
        <w:rPr>
          <w:sz w:val="24"/>
        </w:rPr>
        <w:t>本项目如接受非本国货物、工程、服务参与</w:t>
      </w:r>
      <w:r>
        <w:rPr>
          <w:rFonts w:hint="eastAsia"/>
          <w:sz w:val="24"/>
        </w:rPr>
        <w:t>响应</w:t>
      </w:r>
      <w:r>
        <w:rPr>
          <w:sz w:val="24"/>
        </w:rPr>
        <w:t>，则具体要求见第四章《采购需求》。</w:t>
      </w:r>
    </w:p>
    <w:p w14:paraId="6EFCE3C8">
      <w:pPr>
        <w:numPr>
          <w:ilvl w:val="2"/>
          <w:numId w:val="10"/>
        </w:numPr>
        <w:tabs>
          <w:tab w:val="left" w:pos="2014"/>
        </w:tabs>
        <w:snapToGrid w:val="0"/>
        <w:spacing w:line="360" w:lineRule="auto"/>
        <w:rPr>
          <w:sz w:val="24"/>
        </w:rPr>
      </w:pPr>
      <w:r>
        <w:rPr>
          <w:rFonts w:hint="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6BB5A34">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14:paraId="0C80621F">
      <w:pPr>
        <w:numPr>
          <w:ilvl w:val="2"/>
          <w:numId w:val="10"/>
        </w:numPr>
        <w:snapToGrid w:val="0"/>
        <w:spacing w:line="360" w:lineRule="auto"/>
        <w:rPr>
          <w:sz w:val="24"/>
        </w:rPr>
      </w:pPr>
      <w:r>
        <w:rPr>
          <w:sz w:val="24"/>
        </w:rPr>
        <w:t>中小企业定义：</w:t>
      </w:r>
    </w:p>
    <w:p w14:paraId="34410206">
      <w:pPr>
        <w:pStyle w:val="103"/>
        <w:numPr>
          <w:ilvl w:val="0"/>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3CF773F3">
      <w:pPr>
        <w:pStyle w:val="103"/>
        <w:numPr>
          <w:ilvl w:val="0"/>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C280DF6">
      <w:pPr>
        <w:pStyle w:val="103"/>
        <w:numPr>
          <w:ilvl w:val="0"/>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7AC8AA8">
      <w:pPr>
        <w:pStyle w:val="103"/>
        <w:numPr>
          <w:ilvl w:val="0"/>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1502547">
      <w:pPr>
        <w:pStyle w:val="103"/>
        <w:numPr>
          <w:ilvl w:val="1"/>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1AB2CAE5">
      <w:pPr>
        <w:pStyle w:val="103"/>
        <w:numPr>
          <w:ilvl w:val="1"/>
          <w:numId w:val="11"/>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581E6C36">
      <w:pPr>
        <w:pStyle w:val="103"/>
        <w:numPr>
          <w:ilvl w:val="2"/>
          <w:numId w:val="11"/>
        </w:numPr>
        <w:tabs>
          <w:tab w:val="left" w:pos="2035"/>
          <w:tab w:val="left" w:pos="2977"/>
        </w:tabs>
        <w:snapToGrid w:val="0"/>
        <w:spacing w:line="360" w:lineRule="auto"/>
        <w:ind w:firstLineChars="0"/>
        <w:rPr>
          <w:rFonts w:ascii="Times New Roman" w:hAnsi="Times New Roman"/>
          <w:vanish/>
          <w:color w:val="000000"/>
          <w:sz w:val="24"/>
          <w:szCs w:val="24"/>
        </w:rPr>
      </w:pPr>
    </w:p>
    <w:p w14:paraId="222A363A">
      <w:pPr>
        <w:numPr>
          <w:ilvl w:val="3"/>
          <w:numId w:val="11"/>
        </w:numPr>
        <w:tabs>
          <w:tab w:val="clear" w:pos="900"/>
        </w:tabs>
        <w:snapToGrid w:val="0"/>
        <w:spacing w:line="360" w:lineRule="auto"/>
        <w:ind w:left="2885"/>
        <w:rPr>
          <w:color w:val="000000"/>
          <w:sz w:val="24"/>
        </w:rPr>
      </w:pPr>
      <w:r>
        <w:rPr>
          <w:color w:val="000000"/>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sz w:val="24"/>
        </w:rPr>
        <w:t>判定</w:t>
      </w:r>
      <w:r>
        <w:rPr>
          <w:color w:val="000000"/>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sz w:val="24"/>
        </w:rPr>
        <w:t>、《金融业企业划型标准规定》（银发〔</w:t>
      </w:r>
      <w:r>
        <w:rPr>
          <w:color w:val="000000"/>
          <w:sz w:val="24"/>
        </w:rPr>
        <w:t>2015</w:t>
      </w:r>
      <w:r>
        <w:rPr>
          <w:rFonts w:hint="eastAsia"/>
          <w:color w:val="000000"/>
          <w:sz w:val="24"/>
        </w:rPr>
        <w:t>〕</w:t>
      </w:r>
      <w:r>
        <w:rPr>
          <w:color w:val="000000"/>
          <w:sz w:val="24"/>
        </w:rPr>
        <w:t xml:space="preserve">309 </w:t>
      </w:r>
      <w:r>
        <w:rPr>
          <w:rFonts w:hint="eastAsia"/>
          <w:color w:val="000000"/>
          <w:sz w:val="24"/>
        </w:rPr>
        <w:t>号）等国务院批准的中小企业划分标准执行</w:t>
      </w:r>
      <w:r>
        <w:rPr>
          <w:color w:val="000000"/>
          <w:sz w:val="24"/>
        </w:rPr>
        <w:t>。</w:t>
      </w:r>
    </w:p>
    <w:p w14:paraId="486F040B">
      <w:pPr>
        <w:numPr>
          <w:ilvl w:val="3"/>
          <w:numId w:val="11"/>
        </w:numPr>
        <w:tabs>
          <w:tab w:val="clear" w:pos="900"/>
        </w:tabs>
        <w:snapToGrid w:val="0"/>
        <w:spacing w:line="360" w:lineRule="auto"/>
        <w:ind w:left="2885"/>
        <w:rPr>
          <w:color w:val="000000"/>
          <w:sz w:val="24"/>
        </w:rPr>
      </w:pPr>
      <w:r>
        <w:rPr>
          <w:sz w:val="24"/>
        </w:rPr>
        <w:t>供应商提供的货物、工程或者服务符合下列情形的，享受中小企业扶持政策：</w:t>
      </w:r>
    </w:p>
    <w:p w14:paraId="65FB03F1">
      <w:pPr>
        <w:tabs>
          <w:tab w:val="left" w:pos="1980"/>
        </w:tabs>
        <w:snapToGrid w:val="0"/>
        <w:spacing w:line="360" w:lineRule="auto"/>
        <w:ind w:left="2835" w:leftChars="1350"/>
        <w:rPr>
          <w:color w:val="000000"/>
          <w:sz w:val="24"/>
        </w:rPr>
      </w:pPr>
      <w:r>
        <w:rPr>
          <w:color w:val="000000"/>
          <w:sz w:val="24"/>
        </w:rPr>
        <w:t>（1）在货物采购项目中，货物由中小企业制造，即货物由中小企业生产且使用该中小企业商号或者注册商标；</w:t>
      </w:r>
    </w:p>
    <w:p w14:paraId="69D32E9B">
      <w:pPr>
        <w:tabs>
          <w:tab w:val="left" w:pos="1980"/>
        </w:tabs>
        <w:snapToGrid w:val="0"/>
        <w:spacing w:line="360" w:lineRule="auto"/>
        <w:ind w:left="2835" w:leftChars="1350"/>
        <w:rPr>
          <w:color w:val="000000"/>
          <w:sz w:val="24"/>
        </w:rPr>
      </w:pPr>
      <w:r>
        <w:rPr>
          <w:color w:val="000000"/>
          <w:sz w:val="24"/>
        </w:rPr>
        <w:t>（2）在工程采购项目中，工程由中小企业承建，即工程施工单位为中小企业；</w:t>
      </w:r>
    </w:p>
    <w:p w14:paraId="65AFEC63">
      <w:pPr>
        <w:tabs>
          <w:tab w:val="left" w:pos="1980"/>
        </w:tabs>
        <w:snapToGrid w:val="0"/>
        <w:spacing w:line="360" w:lineRule="auto"/>
        <w:ind w:left="2835" w:leftChars="1350"/>
        <w:rPr>
          <w:color w:val="000000"/>
          <w:sz w:val="24"/>
        </w:rPr>
      </w:pPr>
      <w:r>
        <w:rPr>
          <w:color w:val="000000"/>
          <w:sz w:val="24"/>
        </w:rPr>
        <w:t>（3）在服务采购项目中，服务由中小企业承接，即提供服务的人员为中小企业依照《中华人民共和国劳动合同法》订立劳动合同的从业人员。</w:t>
      </w:r>
    </w:p>
    <w:p w14:paraId="290C8A60">
      <w:pPr>
        <w:numPr>
          <w:ilvl w:val="3"/>
          <w:numId w:val="11"/>
        </w:numPr>
        <w:tabs>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61255ABE">
      <w:pPr>
        <w:numPr>
          <w:ilvl w:val="3"/>
          <w:numId w:val="11"/>
        </w:numPr>
        <w:tabs>
          <w:tab w:val="clear" w:pos="900"/>
        </w:tabs>
        <w:snapToGrid w:val="0"/>
        <w:spacing w:line="360" w:lineRule="auto"/>
        <w:ind w:left="2885"/>
        <w:rPr>
          <w:sz w:val="24"/>
        </w:rPr>
      </w:pPr>
      <w:r>
        <w:rPr>
          <w:color w:val="000000"/>
          <w:sz w:val="24"/>
        </w:rPr>
        <w:t>以联合体形式参加政府采购活动，联合体各方均为中小企业的，联合体视同中小企业。其中，联合体各方均为小微企业的，联合体视同小微企业。</w:t>
      </w:r>
    </w:p>
    <w:p w14:paraId="71170B01">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C0E195B">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w:t>
      </w:r>
      <w:r>
        <w:rPr>
          <w:rFonts w:hint="eastAsia"/>
          <w:sz w:val="24"/>
        </w:rPr>
        <w:t>性</w:t>
      </w:r>
      <w:r>
        <w:rPr>
          <w:sz w:val="24"/>
        </w:rPr>
        <w:t>单位定义：享受政府采购支持政策的残疾人福利性单位应当同时满足以下条件：</w:t>
      </w:r>
    </w:p>
    <w:p w14:paraId="63EF726D">
      <w:pPr>
        <w:pStyle w:val="103"/>
        <w:numPr>
          <w:ilvl w:val="2"/>
          <w:numId w:val="11"/>
        </w:numPr>
        <w:tabs>
          <w:tab w:val="left" w:pos="2035"/>
          <w:tab w:val="left" w:pos="2977"/>
        </w:tabs>
        <w:snapToGrid w:val="0"/>
        <w:spacing w:line="360" w:lineRule="auto"/>
        <w:ind w:firstLineChars="0"/>
        <w:rPr>
          <w:rFonts w:ascii="Times New Roman" w:hAnsi="Times New Roman"/>
          <w:vanish/>
          <w:color w:val="000000"/>
          <w:sz w:val="24"/>
          <w:szCs w:val="24"/>
        </w:rPr>
      </w:pPr>
    </w:p>
    <w:p w14:paraId="7405AC8A">
      <w:pPr>
        <w:pStyle w:val="103"/>
        <w:numPr>
          <w:ilvl w:val="2"/>
          <w:numId w:val="11"/>
        </w:numPr>
        <w:tabs>
          <w:tab w:val="left" w:pos="2035"/>
          <w:tab w:val="left" w:pos="2977"/>
        </w:tabs>
        <w:snapToGrid w:val="0"/>
        <w:spacing w:line="360" w:lineRule="auto"/>
        <w:ind w:firstLineChars="0"/>
        <w:rPr>
          <w:rFonts w:ascii="Times New Roman" w:hAnsi="Times New Roman"/>
          <w:vanish/>
          <w:color w:val="000000"/>
          <w:sz w:val="24"/>
          <w:szCs w:val="24"/>
        </w:rPr>
      </w:pPr>
    </w:p>
    <w:p w14:paraId="18B92E62">
      <w:pPr>
        <w:numPr>
          <w:ilvl w:val="3"/>
          <w:numId w:val="11"/>
        </w:numPr>
        <w:tabs>
          <w:tab w:val="clear" w:pos="900"/>
        </w:tabs>
        <w:snapToGrid w:val="0"/>
        <w:spacing w:line="360" w:lineRule="auto"/>
        <w:ind w:left="2885"/>
        <w:rPr>
          <w:color w:val="000000"/>
          <w:sz w:val="24"/>
        </w:rPr>
      </w:pPr>
      <w:r>
        <w:rPr>
          <w:color w:val="000000"/>
          <w:sz w:val="24"/>
        </w:rPr>
        <w:t>安置的残疾人占本单位在职职工人数的比例不低于25%（含25%），并且安置的残疾人人数不少于10 人（含10 人）；</w:t>
      </w:r>
    </w:p>
    <w:p w14:paraId="13353002">
      <w:pPr>
        <w:numPr>
          <w:ilvl w:val="3"/>
          <w:numId w:val="11"/>
        </w:numPr>
        <w:tabs>
          <w:tab w:val="clear" w:pos="900"/>
        </w:tabs>
        <w:snapToGrid w:val="0"/>
        <w:spacing w:line="360" w:lineRule="auto"/>
        <w:ind w:left="2885"/>
        <w:rPr>
          <w:color w:val="000000"/>
          <w:sz w:val="24"/>
        </w:rPr>
      </w:pPr>
      <w:r>
        <w:rPr>
          <w:sz w:val="24"/>
        </w:rPr>
        <w:t>依法与安置的每位残疾人签订了一年以上（含一年）的劳动合同或服务协议；</w:t>
      </w:r>
    </w:p>
    <w:p w14:paraId="7A7F7E5C">
      <w:pPr>
        <w:numPr>
          <w:ilvl w:val="3"/>
          <w:numId w:val="11"/>
        </w:numPr>
        <w:tabs>
          <w:tab w:val="clear" w:pos="900"/>
        </w:tabs>
        <w:snapToGrid w:val="0"/>
        <w:spacing w:line="360" w:lineRule="auto"/>
        <w:ind w:left="2885"/>
        <w:rPr>
          <w:color w:val="000000"/>
          <w:sz w:val="24"/>
        </w:rPr>
      </w:pPr>
      <w:r>
        <w:rPr>
          <w:sz w:val="24"/>
        </w:rPr>
        <w:t>为安置的每位残疾人按月足额缴纳了基本养老保险、基本医疗保险、失业保险、工伤保险和生育保险等社会保险费；</w:t>
      </w:r>
    </w:p>
    <w:p w14:paraId="081F9420">
      <w:pPr>
        <w:numPr>
          <w:ilvl w:val="3"/>
          <w:numId w:val="11"/>
        </w:numPr>
        <w:tabs>
          <w:tab w:val="clear" w:pos="900"/>
        </w:tabs>
        <w:snapToGrid w:val="0"/>
        <w:spacing w:line="360" w:lineRule="auto"/>
        <w:ind w:left="2885"/>
        <w:rPr>
          <w:color w:val="000000"/>
          <w:sz w:val="24"/>
        </w:rPr>
      </w:pPr>
      <w:r>
        <w:rPr>
          <w:sz w:val="24"/>
        </w:rPr>
        <w:t>通过银行等金融机构向安置的每位残疾人，按月支付了不低于单位所在区县适用的经省级人民政府批准的月最低工资标准的工资；</w:t>
      </w:r>
    </w:p>
    <w:p w14:paraId="3E82371D">
      <w:pPr>
        <w:numPr>
          <w:ilvl w:val="3"/>
          <w:numId w:val="11"/>
        </w:numPr>
        <w:tabs>
          <w:tab w:val="clear" w:pos="900"/>
        </w:tabs>
        <w:snapToGrid w:val="0"/>
        <w:spacing w:line="360" w:lineRule="auto"/>
        <w:ind w:left="2885"/>
        <w:rPr>
          <w:color w:val="000000"/>
          <w:sz w:val="24"/>
        </w:rPr>
      </w:pPr>
      <w:r>
        <w:rPr>
          <w:sz w:val="24"/>
        </w:rPr>
        <w:t>提供本单位制造的货物、承担的工程或者服务（以下简称产品），或者提供其他残疾人福利性单位制造的货物（不包括使用非残疾人福利性单位注册商标的货物）；</w:t>
      </w:r>
    </w:p>
    <w:p w14:paraId="248922D0">
      <w:pPr>
        <w:numPr>
          <w:ilvl w:val="3"/>
          <w:numId w:val="11"/>
        </w:numPr>
        <w:tabs>
          <w:tab w:val="clear" w:pos="900"/>
        </w:tabs>
        <w:snapToGrid w:val="0"/>
        <w:spacing w:line="360" w:lineRule="auto"/>
        <w:ind w:left="2885"/>
        <w:rPr>
          <w:color w:val="000000"/>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C093FC8">
      <w:pPr>
        <w:numPr>
          <w:ilvl w:val="2"/>
          <w:numId w:val="10"/>
        </w:numPr>
        <w:snapToGrid w:val="0"/>
        <w:spacing w:line="360" w:lineRule="auto"/>
        <w:rPr>
          <w:sz w:val="24"/>
        </w:rPr>
      </w:pPr>
      <w:r>
        <w:rPr>
          <w:sz w:val="24"/>
        </w:rPr>
        <w:t>本项目是否专门面向中小企业预留采购份额见第一章《采购邀请》。</w:t>
      </w:r>
    </w:p>
    <w:p w14:paraId="49E0BAAA">
      <w:pPr>
        <w:numPr>
          <w:ilvl w:val="2"/>
          <w:numId w:val="10"/>
        </w:numPr>
        <w:snapToGrid w:val="0"/>
        <w:spacing w:line="360" w:lineRule="auto"/>
        <w:rPr>
          <w:sz w:val="24"/>
        </w:rPr>
      </w:pPr>
      <w:r>
        <w:rPr>
          <w:sz w:val="24"/>
        </w:rPr>
        <w:t>采购标的对应的中小企业划分标准所属行业见《供应商须知资料表》。</w:t>
      </w:r>
    </w:p>
    <w:p w14:paraId="4D65F1E2">
      <w:pPr>
        <w:numPr>
          <w:ilvl w:val="2"/>
          <w:numId w:val="10"/>
        </w:numPr>
        <w:snapToGrid w:val="0"/>
        <w:spacing w:line="360" w:lineRule="auto"/>
        <w:rPr>
          <w:sz w:val="24"/>
        </w:rPr>
      </w:pPr>
      <w:r>
        <w:rPr>
          <w:sz w:val="24"/>
        </w:rPr>
        <w:t>小微企业价格评审优惠的政策调整：见第三章《评审方法和评审标准》。</w:t>
      </w:r>
    </w:p>
    <w:p w14:paraId="5AFD5B0B">
      <w:pPr>
        <w:numPr>
          <w:ilvl w:val="1"/>
          <w:numId w:val="10"/>
        </w:numPr>
        <w:tabs>
          <w:tab w:val="left" w:pos="1080"/>
          <w:tab w:val="left" w:pos="2014"/>
        </w:tabs>
        <w:snapToGrid w:val="0"/>
        <w:spacing w:line="360" w:lineRule="auto"/>
        <w:ind w:left="1080" w:hanging="720"/>
        <w:rPr>
          <w:sz w:val="24"/>
        </w:rPr>
      </w:pPr>
      <w:r>
        <w:rPr>
          <w:sz w:val="24"/>
        </w:rPr>
        <w:t>本国产品</w:t>
      </w:r>
    </w:p>
    <w:p w14:paraId="449A9D12">
      <w:pPr>
        <w:numPr>
          <w:ilvl w:val="2"/>
          <w:numId w:val="10"/>
        </w:numPr>
        <w:snapToGrid w:val="0"/>
        <w:spacing w:line="360" w:lineRule="auto"/>
        <w:rPr>
          <w:sz w:val="24"/>
        </w:rPr>
      </w:pPr>
      <w:r>
        <w:rPr>
          <w:sz w:val="24"/>
        </w:rPr>
        <w:t>本国产品标准及相关政策</w:t>
      </w:r>
    </w:p>
    <w:p w14:paraId="7A88A0D7">
      <w:pPr>
        <w:tabs>
          <w:tab w:val="left" w:pos="900"/>
          <w:tab w:val="left" w:pos="1980"/>
        </w:tabs>
        <w:snapToGrid w:val="0"/>
        <w:spacing w:line="360" w:lineRule="auto"/>
        <w:ind w:left="1980"/>
        <w:rPr>
          <w:sz w:val="24"/>
        </w:rPr>
      </w:pPr>
      <w:r>
        <w:rPr>
          <w:sz w:val="24"/>
        </w:rPr>
        <w:t>本项目执行国务院办公厅印发《关于在政府采购中实施本国产品标准及相关政策的通知》（国办发〔2025〕34号）的有关规定。</w:t>
      </w:r>
    </w:p>
    <w:p w14:paraId="668F481F">
      <w:pPr>
        <w:numPr>
          <w:ilvl w:val="3"/>
          <w:numId w:val="10"/>
        </w:numPr>
        <w:tabs>
          <w:tab w:val="clear" w:pos="900"/>
        </w:tabs>
        <w:snapToGrid w:val="0"/>
        <w:spacing w:line="360" w:lineRule="auto"/>
        <w:ind w:left="2940" w:hanging="1060"/>
        <w:rPr>
          <w:sz w:val="24"/>
        </w:rPr>
      </w:pPr>
      <w:r>
        <w:rPr>
          <w:sz w:val="24"/>
        </w:rPr>
        <w:t xml:space="preserve">本国产品应当符合以下条件： </w:t>
      </w:r>
    </w:p>
    <w:p w14:paraId="21CEBC62">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（一）在中国境内生产</w:t>
      </w:r>
    </w:p>
    <w:p w14:paraId="131DBD64">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产品应当在中国境内生产，即在中华人民共和国关境内实现从原材料、组件到产品的属性改变。</w:t>
      </w:r>
    </w:p>
    <w:p w14:paraId="76F76B3C">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属性改变是指经过制造、加工或者组装等工序，产生完全不同于原材料、组件的新产品，并具有新的名称和特征（用途）。属性改变不包括以下细微操作：</w:t>
      </w:r>
    </w:p>
    <w:p w14:paraId="0CD9C8B2">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（1）为确保产品在运输或者储存期间保持某种状态而进行的操作；</w:t>
      </w:r>
    </w:p>
    <w:p w14:paraId="19F51DB9">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（2）为产品运输或者销售进行的包装或者展示；</w:t>
      </w:r>
    </w:p>
    <w:p w14:paraId="6B81F980">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（3）在产品或者其包装上粘贴或者印刷品牌、标志、标识以及其他用于区别的标记；</w:t>
      </w:r>
    </w:p>
    <w:p w14:paraId="744DA5A6">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（4）简单的上漆、磨光和分装；</w:t>
      </w:r>
    </w:p>
    <w:p w14:paraId="61D8BEC6">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（5）其他不属于属性改变的情形。</w:t>
      </w:r>
    </w:p>
    <w:p w14:paraId="531B9A4E">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（二）在中国境内生产的组件成本占比达到规定比例（暂未实施）</w:t>
      </w:r>
    </w:p>
    <w:p w14:paraId="64FB7D26">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产品在中国境内生产的组件成本占比应当达到规定比例，计算公式为：</w:t>
      </w:r>
    </w:p>
    <w:p w14:paraId="1EFCFA57">
      <w:pPr>
        <w:pStyle w:val="18"/>
        <w:autoSpaceDE w:val="0"/>
        <w:autoSpaceDN w:val="0"/>
        <w:spacing w:line="360" w:lineRule="auto"/>
        <w:ind w:left="2834" w:leftChars="743" w:hanging="1274" w:hangingChars="531"/>
        <w:contextualSpacing/>
        <w:rPr>
          <w:rFonts w:ascii="Times New Roman" w:hAnsi="Times New Roman"/>
        </w:rPr>
      </w:pPr>
      <w:r>
        <w:rPr>
          <w:rFonts w:ascii="Times New Roman" w:hAnsi="Times New Roman"/>
        </w:rPr>
        <w:drawing>
          <wp:inline distT="0" distB="0" distL="0" distR="0">
            <wp:extent cx="4829175" cy="762000"/>
            <wp:effectExtent l="0" t="0" r="1905" b="0"/>
            <wp:docPr id="1029" name="图片 2022335375" descr="IMG_256"/>
            <wp:cNvGraphicFramePr/>
            <a:graphic xmlns:a="http://schemas.openxmlformats.org/drawingml/2006/main">
              <a:graphicData uri="http://schemas.openxmlformats.org/drawingml/2006/picture">
                <pic:pic xmlns:pic="http://schemas.openxmlformats.org/drawingml/2006/picture">
                  <pic:nvPicPr>
                    <pic:cNvPr id="1029" name="图片 2022335375" descr="IMG_256"/>
                    <pic:cNvPicPr/>
                  </pic:nvPicPr>
                  <pic:blipFill>
                    <a:blip r:embed="rId24" cstate="print"/>
                    <a:srcRect/>
                    <a:stretch>
                      <a:fillRect/>
                    </a:stretch>
                  </pic:blipFill>
                  <pic:spPr>
                    <a:xfrm>
                      <a:off x="0" y="0"/>
                      <a:ext cx="4829175" cy="762000"/>
                    </a:xfrm>
                    <a:prstGeom prst="rect">
                      <a:avLst/>
                    </a:prstGeom>
                    <a:ln>
                      <a:noFill/>
                    </a:ln>
                  </pic:spPr>
                </pic:pic>
              </a:graphicData>
            </a:graphic>
          </wp:inline>
        </w:drawing>
      </w:r>
    </w:p>
    <w:p w14:paraId="6A1CA5C8">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财政部会同有关行业主管部门，分产品确定在中国境内生产的组件成本占比应当达到的规定比例。在分产品的中国境内生产的组件成本占比相关要求实施前，符合通知第一条第（一）项条件的产品在政府采购活动中视同本国产品。</w:t>
      </w:r>
    </w:p>
    <w:p w14:paraId="6810E31D">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（三）特定产品的关键组件、关键工序符合相关要求（暂未实施）</w:t>
      </w:r>
    </w:p>
    <w:p w14:paraId="6AE5BA3B">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对特定产品，在符合通知第一条第（一）项和第（二）项条件的基础上，应当符合财政部会同有关行业主管部门确定的其关键组件、关键工序在中国境内生产、完成等要求。</w:t>
      </w:r>
    </w:p>
    <w:p w14:paraId="0A265C74">
      <w:pPr>
        <w:numPr>
          <w:ilvl w:val="3"/>
          <w:numId w:val="10"/>
        </w:numPr>
        <w:tabs>
          <w:tab w:val="clear" w:pos="900"/>
        </w:tabs>
        <w:snapToGrid w:val="0"/>
        <w:spacing w:line="360" w:lineRule="auto"/>
        <w:ind w:left="2940" w:hanging="1060"/>
        <w:rPr>
          <w:sz w:val="24"/>
        </w:rPr>
      </w:pPr>
      <w:r>
        <w:rPr>
          <w:sz w:val="24"/>
        </w:rPr>
        <w:t>本国产品标准的适用范围：</w:t>
      </w:r>
    </w:p>
    <w:p w14:paraId="7CB57AB8">
      <w:pPr>
        <w:pStyle w:val="18"/>
        <w:autoSpaceDE w:val="0"/>
        <w:autoSpaceDN w:val="0"/>
        <w:spacing w:before="0" w:line="360" w:lineRule="auto"/>
        <w:ind w:left="2835" w:leftChars="1350"/>
        <w:contextualSpacing/>
        <w:rPr>
          <w:rFonts w:ascii="Times New Roman" w:hAnsi="Times New Roman"/>
        </w:rPr>
      </w:pPr>
      <w:r>
        <w:rPr>
          <w:rFonts w:ascii="Times New Roman" w:hAnsi="Times New Roman"/>
        </w:rPr>
        <w:t>本国产品标准适用于货物，包括政府采购货物项目和服务项目中涉及的货物。</w:t>
      </w:r>
      <w:r>
        <w:rPr>
          <w:rFonts w:ascii="Times New Roman" w:hAnsi="Times New Roman"/>
          <w:sz w:val="21"/>
        </w:rPr>
        <w:t>适用</w:t>
      </w:r>
      <w:r>
        <w:rPr>
          <w:rFonts w:ascii="Times New Roman" w:hAnsi="Times New Roma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931E7F8">
      <w:pPr>
        <w:numPr>
          <w:ilvl w:val="3"/>
          <w:numId w:val="10"/>
        </w:numPr>
        <w:tabs>
          <w:tab w:val="clear" w:pos="900"/>
        </w:tabs>
        <w:snapToGrid w:val="0"/>
        <w:spacing w:line="360" w:lineRule="auto"/>
        <w:ind w:left="2940" w:hanging="1060"/>
        <w:rPr>
          <w:sz w:val="24"/>
        </w:rPr>
      </w:pPr>
      <w:r>
        <w:rPr>
          <w:sz w:val="24"/>
        </w:rPr>
        <w:t>产品在中国境内生产的组件成本核算规则</w:t>
      </w:r>
    </w:p>
    <w:p w14:paraId="6A9CEA23">
      <w:pPr>
        <w:numPr>
          <w:ilvl w:val="255"/>
          <w:numId w:val="0"/>
        </w:numPr>
        <w:tabs>
          <w:tab w:val="left" w:pos="2035"/>
          <w:tab w:val="left" w:pos="2694"/>
          <w:tab w:val="left" w:pos="2885"/>
          <w:tab w:val="left" w:pos="2977"/>
        </w:tabs>
        <w:snapToGrid w:val="0"/>
        <w:spacing w:line="360" w:lineRule="auto"/>
        <w:ind w:left="2835"/>
        <w:rPr>
          <w:sz w:val="24"/>
        </w:rPr>
      </w:pPr>
      <w:r>
        <w:rPr>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0CF20C6">
      <w:pPr>
        <w:numPr>
          <w:ilvl w:val="255"/>
          <w:numId w:val="0"/>
        </w:numPr>
        <w:tabs>
          <w:tab w:val="left" w:pos="2035"/>
          <w:tab w:val="left" w:pos="2694"/>
          <w:tab w:val="left" w:pos="2885"/>
          <w:tab w:val="left" w:pos="2977"/>
        </w:tabs>
        <w:snapToGrid w:val="0"/>
        <w:spacing w:line="360" w:lineRule="auto"/>
        <w:ind w:left="2835"/>
        <w:rPr>
          <w:sz w:val="24"/>
        </w:rPr>
      </w:pPr>
      <w:r>
        <w:rPr>
          <w:sz w:val="24"/>
        </w:rPr>
        <w:t>（1）产品的一级组件是指直接组成产品的组件。产品的二级组件是指直接组成产品一级组件的组件。一级组件不可分解的，视同二级组件。</w:t>
      </w:r>
    </w:p>
    <w:p w14:paraId="45292086">
      <w:pPr>
        <w:numPr>
          <w:ilvl w:val="255"/>
          <w:numId w:val="0"/>
        </w:numPr>
        <w:tabs>
          <w:tab w:val="left" w:pos="2035"/>
          <w:tab w:val="left" w:pos="2694"/>
          <w:tab w:val="left" w:pos="2885"/>
          <w:tab w:val="left" w:pos="2977"/>
        </w:tabs>
        <w:snapToGrid w:val="0"/>
        <w:spacing w:line="360" w:lineRule="auto"/>
        <w:ind w:left="2835"/>
        <w:rPr>
          <w:sz w:val="24"/>
        </w:rPr>
      </w:pPr>
      <w:r>
        <w:rPr>
          <w:sz w:val="24"/>
        </w:rPr>
        <w:t>（2）二级组件在中国境内生产的，其全部成本计入中国境内生产的组件成本；二级组件不在中国境内生产的，其成本不计入中国境内生产的组件成本。</w:t>
      </w:r>
    </w:p>
    <w:p w14:paraId="55D1914A">
      <w:pPr>
        <w:numPr>
          <w:ilvl w:val="255"/>
          <w:numId w:val="0"/>
        </w:numPr>
        <w:tabs>
          <w:tab w:val="left" w:pos="2035"/>
          <w:tab w:val="left" w:pos="2694"/>
          <w:tab w:val="left" w:pos="2885"/>
          <w:tab w:val="left" w:pos="2977"/>
        </w:tabs>
        <w:snapToGrid w:val="0"/>
        <w:spacing w:line="360" w:lineRule="auto"/>
        <w:ind w:left="2835"/>
        <w:rPr>
          <w:sz w:val="24"/>
        </w:rPr>
      </w:pPr>
      <w:r>
        <w:rPr>
          <w:sz w:val="24"/>
        </w:rPr>
        <w:t>（3）产品总成本和组件成本以相关会计核算数据、采购合同、进货记录等为基础进行计算。</w:t>
      </w:r>
    </w:p>
    <w:p w14:paraId="63BFB134">
      <w:pPr>
        <w:numPr>
          <w:ilvl w:val="255"/>
          <w:numId w:val="0"/>
        </w:numPr>
        <w:tabs>
          <w:tab w:val="left" w:pos="2035"/>
          <w:tab w:val="left" w:pos="2694"/>
          <w:tab w:val="left" w:pos="2885"/>
          <w:tab w:val="left" w:pos="2977"/>
        </w:tabs>
        <w:snapToGrid w:val="0"/>
        <w:spacing w:line="360" w:lineRule="auto"/>
        <w:ind w:left="2835"/>
        <w:rPr>
          <w:sz w:val="24"/>
        </w:rPr>
      </w:pPr>
      <w:r>
        <w:rPr>
          <w:sz w:val="24"/>
        </w:rPr>
        <w:t>（4）需要对成本核算规则予以进一步明确的其他有关事项，由财政部会同有关部门另行规定。</w:t>
      </w:r>
    </w:p>
    <w:p w14:paraId="4BFDF241">
      <w:pPr>
        <w:numPr>
          <w:ilvl w:val="3"/>
          <w:numId w:val="10"/>
        </w:numPr>
        <w:tabs>
          <w:tab w:val="clear" w:pos="900"/>
        </w:tabs>
        <w:snapToGrid w:val="0"/>
        <w:spacing w:line="360" w:lineRule="auto"/>
        <w:ind w:left="1880" w:firstLine="20"/>
        <w:rPr>
          <w:sz w:val="24"/>
        </w:rPr>
      </w:pPr>
      <w:r>
        <w:rPr>
          <w:sz w:val="24"/>
        </w:rPr>
        <w:t>本国产品的支持政策：见第三章《评审方法和评审标准》。</w:t>
      </w:r>
    </w:p>
    <w:p w14:paraId="684383B3">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14:paraId="01204CF0">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F343DAC">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22EC8F4">
      <w:pPr>
        <w:numPr>
          <w:ilvl w:val="2"/>
          <w:numId w:val="10"/>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77DFF2EF">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6577A0CD">
      <w:pPr>
        <w:numPr>
          <w:ilvl w:val="1"/>
          <w:numId w:val="10"/>
        </w:numPr>
        <w:tabs>
          <w:tab w:val="left" w:pos="1080"/>
          <w:tab w:val="left" w:pos="2014"/>
        </w:tabs>
        <w:snapToGrid w:val="0"/>
        <w:spacing w:line="360" w:lineRule="auto"/>
        <w:ind w:left="1080" w:hanging="720"/>
        <w:rPr>
          <w:sz w:val="24"/>
        </w:rPr>
      </w:pPr>
      <w:r>
        <w:rPr>
          <w:sz w:val="24"/>
        </w:rPr>
        <w:t>正版软件</w:t>
      </w:r>
    </w:p>
    <w:p w14:paraId="3960BA8E">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EE1AA82">
      <w:pPr>
        <w:numPr>
          <w:ilvl w:val="1"/>
          <w:numId w:val="10"/>
        </w:numPr>
        <w:tabs>
          <w:tab w:val="left" w:pos="1080"/>
          <w:tab w:val="left" w:pos="2014"/>
        </w:tabs>
        <w:snapToGrid w:val="0"/>
        <w:spacing w:line="360" w:lineRule="auto"/>
        <w:ind w:left="1080" w:hanging="720"/>
        <w:rPr>
          <w:sz w:val="24"/>
        </w:rPr>
      </w:pPr>
      <w:r>
        <w:rPr>
          <w:rFonts w:hint="eastAsia"/>
          <w:sz w:val="24"/>
        </w:rPr>
        <w:t>网络安全专用产品</w:t>
      </w:r>
    </w:p>
    <w:p w14:paraId="42571DA9">
      <w:pPr>
        <w:numPr>
          <w:ilvl w:val="2"/>
          <w:numId w:val="10"/>
        </w:numPr>
        <w:tabs>
          <w:tab w:val="left" w:pos="2014"/>
        </w:tabs>
        <w:snapToGrid w:val="0"/>
        <w:spacing w:line="360" w:lineRule="auto"/>
        <w:rPr>
          <w:sz w:val="24"/>
        </w:rPr>
      </w:pPr>
      <w:r>
        <w:rPr>
          <w:rFonts w:hint="eastAsia"/>
          <w:sz w:val="24"/>
        </w:rPr>
        <w:t>根据《关于调整网络安全专用产品安全管理有关事项的公告》（</w:t>
      </w:r>
      <w:r>
        <w:rPr>
          <w:sz w:val="24"/>
        </w:rPr>
        <w:t>2023</w:t>
      </w:r>
      <w:r>
        <w:rPr>
          <w:rFonts w:hint="eastAsia"/>
          <w:sz w:val="24"/>
        </w:rPr>
        <w:t>年第</w:t>
      </w:r>
      <w:r>
        <w:rPr>
          <w:sz w:val="24"/>
        </w:rPr>
        <w:t>1</w:t>
      </w:r>
      <w:r>
        <w:rPr>
          <w:rFonts w:hint="eastAsia"/>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2319AD78">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14:paraId="2B209C9A">
      <w:pPr>
        <w:numPr>
          <w:ilvl w:val="2"/>
          <w:numId w:val="10"/>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1D2488C7">
      <w:pPr>
        <w:numPr>
          <w:ilvl w:val="1"/>
          <w:numId w:val="10"/>
        </w:numPr>
        <w:tabs>
          <w:tab w:val="left" w:pos="1080"/>
        </w:tabs>
        <w:snapToGrid w:val="0"/>
        <w:spacing w:line="360" w:lineRule="auto"/>
        <w:rPr>
          <w:sz w:val="24"/>
        </w:rPr>
      </w:pPr>
      <w:r>
        <w:rPr>
          <w:sz w:val="24"/>
        </w:rPr>
        <w:t>采购需求标准</w:t>
      </w:r>
    </w:p>
    <w:p w14:paraId="1DA0030D">
      <w:pPr>
        <w:numPr>
          <w:ilvl w:val="2"/>
          <w:numId w:val="10"/>
        </w:numPr>
        <w:snapToGrid w:val="0"/>
        <w:spacing w:line="360" w:lineRule="auto"/>
        <w:rPr>
          <w:sz w:val="24"/>
        </w:rPr>
      </w:pPr>
      <w:r>
        <w:rPr>
          <w:sz w:val="24"/>
        </w:rPr>
        <w:t>商品包装、快递包装政府采购需求标准（试行）</w:t>
      </w:r>
    </w:p>
    <w:p w14:paraId="1EA1CB83">
      <w:pPr>
        <w:tabs>
          <w:tab w:val="left" w:pos="1080"/>
        </w:tabs>
        <w:snapToGrid w:val="0"/>
        <w:spacing w:line="360" w:lineRule="auto"/>
        <w:ind w:left="1080"/>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w:t>
      </w:r>
      <w:r>
        <w:rPr>
          <w:rFonts w:hint="eastAsia"/>
          <w:sz w:val="24"/>
        </w:rPr>
        <w:t>则其具体要求见第四章《采购需求》</w:t>
      </w:r>
      <w:r>
        <w:rPr>
          <w:sz w:val="24"/>
        </w:rPr>
        <w:t>。</w:t>
      </w:r>
    </w:p>
    <w:p w14:paraId="40092680">
      <w:pPr>
        <w:numPr>
          <w:ilvl w:val="2"/>
          <w:numId w:val="10"/>
        </w:numPr>
        <w:snapToGrid w:val="0"/>
        <w:spacing w:line="360" w:lineRule="auto"/>
        <w:rPr>
          <w:sz w:val="24"/>
        </w:rPr>
      </w:pPr>
      <w:r>
        <w:rPr>
          <w:rFonts w:hint="eastAsia"/>
          <w:sz w:val="24"/>
        </w:rPr>
        <w:t>其他政府采购需求标准</w:t>
      </w:r>
    </w:p>
    <w:p w14:paraId="3A16C209">
      <w:pPr>
        <w:tabs>
          <w:tab w:val="left" w:pos="1080"/>
        </w:tabs>
        <w:snapToGrid w:val="0"/>
        <w:spacing w:line="360" w:lineRule="auto"/>
        <w:ind w:left="1080"/>
        <w:rPr>
          <w:sz w:val="24"/>
        </w:rPr>
      </w:pPr>
      <w:r>
        <w:rPr>
          <w:rFonts w:hint="eastAsia"/>
          <w:sz w:val="24"/>
        </w:rPr>
        <w:t>为贯彻落实《深化政府采购制度改革方案》有关要求，推动政府采购需求标准建设，</w:t>
      </w:r>
      <w:bookmarkStart w:id="150" w:name="_Hlk168431650"/>
      <w:r>
        <w:rPr>
          <w:rFonts w:hint="eastAsia"/>
          <w:sz w:val="24"/>
        </w:rPr>
        <w:t>财政部门会同有关部门制定发布的</w:t>
      </w:r>
      <w:bookmarkEnd w:id="150"/>
      <w:r>
        <w:rPr>
          <w:rFonts w:hint="eastAsia"/>
          <w:sz w:val="24"/>
        </w:rPr>
        <w:t>其他政府采购需求标准，本项目如涉及，则具体要求见第四章《采购需求》。</w:t>
      </w:r>
    </w:p>
    <w:p w14:paraId="161E9C54">
      <w:pPr>
        <w:numPr>
          <w:ilvl w:val="0"/>
          <w:numId w:val="10"/>
        </w:numPr>
        <w:tabs>
          <w:tab w:val="left" w:pos="360"/>
        </w:tabs>
        <w:snapToGrid w:val="0"/>
        <w:spacing w:line="360" w:lineRule="auto"/>
        <w:ind w:left="357" w:hanging="357"/>
        <w:outlineLvl w:val="1"/>
        <w:rPr>
          <w:sz w:val="24"/>
        </w:rPr>
      </w:pPr>
      <w:r>
        <w:rPr>
          <w:sz w:val="24"/>
        </w:rPr>
        <w:t>响应费用</w:t>
      </w:r>
    </w:p>
    <w:p w14:paraId="2F5FF9D0">
      <w:pPr>
        <w:numPr>
          <w:ilvl w:val="1"/>
          <w:numId w:val="10"/>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遴选</w:t>
      </w:r>
      <w:r>
        <w:rPr>
          <w:sz w:val="24"/>
        </w:rPr>
        <w:t>有关的费用，无论</w:t>
      </w:r>
      <w:r>
        <w:rPr>
          <w:rFonts w:hint="eastAsia"/>
          <w:sz w:val="24"/>
        </w:rPr>
        <w:t>遴选</w:t>
      </w:r>
      <w:r>
        <w:rPr>
          <w:sz w:val="24"/>
        </w:rPr>
        <w:t>的结果如何，采购人或采购代理机构在任何情况下均无承担这些费用的义务和责任。</w:t>
      </w:r>
    </w:p>
    <w:p w14:paraId="0FFF7C5A">
      <w:pPr>
        <w:tabs>
          <w:tab w:val="left" w:pos="1080"/>
        </w:tabs>
        <w:snapToGrid w:val="0"/>
        <w:spacing w:line="360" w:lineRule="auto"/>
        <w:ind w:left="1080"/>
        <w:rPr>
          <w:sz w:val="28"/>
        </w:rPr>
      </w:pPr>
      <w:bookmarkStart w:id="151" w:name="_1.8_计量单位"/>
      <w:bookmarkEnd w:id="151"/>
    </w:p>
    <w:p w14:paraId="57524FBA">
      <w:pPr>
        <w:pStyle w:val="3"/>
        <w:spacing w:before="0" w:line="360" w:lineRule="auto"/>
        <w:rPr>
          <w:rFonts w:ascii="Times New Roman" w:hAnsi="Times New Roman" w:eastAsia="宋体"/>
          <w:sz w:val="28"/>
        </w:rPr>
      </w:pPr>
      <w:r>
        <w:rPr>
          <w:rFonts w:ascii="Times New Roman" w:hAnsi="Times New Roman" w:eastAsia="宋体"/>
          <w:sz w:val="28"/>
        </w:rPr>
        <w:t xml:space="preserve">二   </w:t>
      </w:r>
      <w:r>
        <w:rPr>
          <w:rFonts w:hint="eastAsia" w:ascii="Times New Roman" w:hAnsi="Times New Roman" w:eastAsia="宋体"/>
          <w:sz w:val="28"/>
        </w:rPr>
        <w:t>遴选</w:t>
      </w:r>
      <w:r>
        <w:rPr>
          <w:rFonts w:ascii="Times New Roman" w:hAnsi="Times New Roman" w:eastAsia="宋体"/>
          <w:sz w:val="28"/>
        </w:rPr>
        <w:t>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0BC973E8">
      <w:pPr>
        <w:numPr>
          <w:ilvl w:val="0"/>
          <w:numId w:val="10"/>
        </w:numPr>
        <w:tabs>
          <w:tab w:val="left" w:pos="360"/>
        </w:tabs>
        <w:snapToGrid w:val="0"/>
        <w:spacing w:line="360" w:lineRule="auto"/>
        <w:ind w:left="357" w:hanging="357"/>
        <w:outlineLvl w:val="1"/>
        <w:rPr>
          <w:sz w:val="24"/>
        </w:rPr>
      </w:pPr>
      <w:bookmarkStart w:id="152" w:name="_Toc150774623"/>
      <w:bookmarkStart w:id="153" w:name="_Toc226337219"/>
      <w:bookmarkStart w:id="154" w:name="_Toc164351617"/>
      <w:bookmarkStart w:id="155" w:name="_Toc151193765"/>
      <w:bookmarkStart w:id="156" w:name="_Toc264969213"/>
      <w:bookmarkStart w:id="157" w:name="_Toc150509274"/>
      <w:bookmarkStart w:id="158" w:name="_Toc151190150"/>
      <w:bookmarkStart w:id="159" w:name="_Toc142311025"/>
      <w:bookmarkStart w:id="160" w:name="_Toc305158791"/>
      <w:bookmarkStart w:id="161" w:name="_Toc149720816"/>
      <w:bookmarkStart w:id="162" w:name="_Toc164229364"/>
      <w:bookmarkStart w:id="163" w:name="_Toc226309767"/>
      <w:bookmarkStart w:id="164" w:name="_Toc127151523"/>
      <w:bookmarkStart w:id="165" w:name="_Toc226965796"/>
      <w:bookmarkStart w:id="166" w:name="_Toc164608792"/>
      <w:bookmarkStart w:id="167" w:name="_Toc265228361"/>
      <w:bookmarkStart w:id="168" w:name="_Toc151193693"/>
      <w:bookmarkStart w:id="169" w:name="_Toc164229218"/>
      <w:bookmarkStart w:id="170" w:name="_Toc520356147"/>
      <w:bookmarkStart w:id="171" w:name="_Toc127161437"/>
      <w:bookmarkStart w:id="172" w:name="_Toc164608637"/>
      <w:bookmarkStart w:id="173" w:name="_Toc195842888"/>
      <w:bookmarkStart w:id="174" w:name="_Toc226965713"/>
      <w:bookmarkStart w:id="175" w:name="_Toc151193621"/>
      <w:bookmarkStart w:id="176" w:name="_Toc151193837"/>
      <w:bookmarkStart w:id="177" w:name="_Toc127151724"/>
      <w:bookmarkStart w:id="178" w:name="_Toc150480761"/>
      <w:bookmarkStart w:id="179" w:name="_Toc305158865"/>
      <w:bookmarkStart w:id="180" w:name="_Toc151193911"/>
      <w:bookmarkStart w:id="181" w:name="_Toc150774728"/>
      <w:r>
        <w:rPr>
          <w:rFonts w:hint="eastAsia"/>
          <w:sz w:val="24"/>
        </w:rPr>
        <w:t>遴选</w:t>
      </w:r>
      <w:r>
        <w:rPr>
          <w:sz w:val="24"/>
        </w:rPr>
        <w:t>文件构</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sz w:val="24"/>
        </w:rPr>
        <w:t>成</w:t>
      </w:r>
    </w:p>
    <w:p w14:paraId="4A703CE2">
      <w:pPr>
        <w:numPr>
          <w:ilvl w:val="1"/>
          <w:numId w:val="10"/>
        </w:numPr>
        <w:tabs>
          <w:tab w:val="left" w:pos="1080"/>
          <w:tab w:val="left" w:pos="2014"/>
        </w:tabs>
        <w:snapToGrid w:val="0"/>
        <w:spacing w:line="360" w:lineRule="auto"/>
        <w:ind w:left="1080" w:hanging="720"/>
        <w:rPr>
          <w:sz w:val="24"/>
        </w:rPr>
      </w:pPr>
      <w:r>
        <w:rPr>
          <w:rFonts w:hint="eastAsia"/>
          <w:sz w:val="24"/>
        </w:rPr>
        <w:t>遴选</w:t>
      </w:r>
      <w:r>
        <w:rPr>
          <w:sz w:val="24"/>
        </w:rPr>
        <w:t>文件包括以下部分：</w:t>
      </w:r>
    </w:p>
    <w:p w14:paraId="4EDC8D62">
      <w:pPr>
        <w:numPr>
          <w:ilvl w:val="0"/>
          <w:numId w:val="12"/>
        </w:numPr>
        <w:tabs>
          <w:tab w:val="left" w:pos="1980"/>
          <w:tab w:val="left" w:pos="2520"/>
        </w:tabs>
        <w:snapToGrid w:val="0"/>
        <w:spacing w:line="360" w:lineRule="auto"/>
        <w:ind w:left="1440" w:firstLine="5"/>
        <w:rPr>
          <w:sz w:val="24"/>
        </w:rPr>
      </w:pPr>
      <w:r>
        <w:rPr>
          <w:sz w:val="24"/>
        </w:rPr>
        <w:t>采购邀请</w:t>
      </w:r>
    </w:p>
    <w:p w14:paraId="7E28B5ED">
      <w:pPr>
        <w:numPr>
          <w:ilvl w:val="0"/>
          <w:numId w:val="12"/>
        </w:numPr>
        <w:tabs>
          <w:tab w:val="left" w:pos="1980"/>
          <w:tab w:val="left" w:pos="2520"/>
        </w:tabs>
        <w:snapToGrid w:val="0"/>
        <w:spacing w:line="360" w:lineRule="auto"/>
        <w:ind w:left="1440" w:firstLine="5"/>
        <w:rPr>
          <w:sz w:val="24"/>
        </w:rPr>
      </w:pPr>
      <w:r>
        <w:rPr>
          <w:sz w:val="24"/>
        </w:rPr>
        <w:t>供应商须知</w:t>
      </w:r>
    </w:p>
    <w:p w14:paraId="7AD83051">
      <w:pPr>
        <w:numPr>
          <w:ilvl w:val="0"/>
          <w:numId w:val="12"/>
        </w:numPr>
        <w:tabs>
          <w:tab w:val="left" w:pos="1980"/>
          <w:tab w:val="left" w:pos="2520"/>
        </w:tabs>
        <w:snapToGrid w:val="0"/>
        <w:spacing w:line="360" w:lineRule="auto"/>
        <w:ind w:left="1440" w:firstLine="5"/>
        <w:rPr>
          <w:sz w:val="24"/>
        </w:rPr>
      </w:pPr>
      <w:r>
        <w:rPr>
          <w:sz w:val="24"/>
        </w:rPr>
        <w:t>评审方法和评审标准</w:t>
      </w:r>
    </w:p>
    <w:p w14:paraId="52C290EE">
      <w:pPr>
        <w:numPr>
          <w:ilvl w:val="0"/>
          <w:numId w:val="12"/>
        </w:numPr>
        <w:tabs>
          <w:tab w:val="left" w:pos="1980"/>
          <w:tab w:val="left" w:pos="2520"/>
        </w:tabs>
        <w:snapToGrid w:val="0"/>
        <w:spacing w:line="360" w:lineRule="auto"/>
        <w:ind w:left="1440" w:firstLine="5"/>
        <w:rPr>
          <w:sz w:val="24"/>
        </w:rPr>
      </w:pPr>
      <w:r>
        <w:rPr>
          <w:sz w:val="24"/>
        </w:rPr>
        <w:t>采购需求</w:t>
      </w:r>
    </w:p>
    <w:p w14:paraId="0D3EDDE5">
      <w:pPr>
        <w:numPr>
          <w:ilvl w:val="0"/>
          <w:numId w:val="12"/>
        </w:numPr>
        <w:tabs>
          <w:tab w:val="left" w:pos="1980"/>
          <w:tab w:val="left" w:pos="2520"/>
        </w:tabs>
        <w:snapToGrid w:val="0"/>
        <w:spacing w:line="360" w:lineRule="auto"/>
        <w:ind w:left="1440" w:firstLine="5"/>
        <w:rPr>
          <w:sz w:val="24"/>
        </w:rPr>
      </w:pPr>
      <w:r>
        <w:rPr>
          <w:sz w:val="24"/>
        </w:rPr>
        <w:t>合同草案条款</w:t>
      </w:r>
    </w:p>
    <w:p w14:paraId="3FD34F17">
      <w:pPr>
        <w:numPr>
          <w:ilvl w:val="0"/>
          <w:numId w:val="12"/>
        </w:numPr>
        <w:tabs>
          <w:tab w:val="left" w:pos="1980"/>
          <w:tab w:val="left" w:pos="2520"/>
        </w:tabs>
        <w:snapToGrid w:val="0"/>
        <w:spacing w:line="360" w:lineRule="auto"/>
        <w:ind w:left="1440" w:firstLine="5"/>
        <w:rPr>
          <w:sz w:val="24"/>
        </w:rPr>
      </w:pPr>
      <w:r>
        <w:rPr>
          <w:sz w:val="24"/>
        </w:rPr>
        <w:t>响应文件格式</w:t>
      </w:r>
    </w:p>
    <w:p w14:paraId="288E0856">
      <w:pPr>
        <w:numPr>
          <w:ilvl w:val="1"/>
          <w:numId w:val="10"/>
        </w:numPr>
        <w:tabs>
          <w:tab w:val="left" w:pos="1080"/>
          <w:tab w:val="left" w:pos="2014"/>
        </w:tabs>
        <w:snapToGrid w:val="0"/>
        <w:spacing w:line="360" w:lineRule="auto"/>
        <w:ind w:left="1080" w:hanging="720"/>
        <w:rPr>
          <w:sz w:val="24"/>
        </w:rPr>
      </w:pPr>
      <w:r>
        <w:rPr>
          <w:sz w:val="24"/>
        </w:rPr>
        <w:t>供应商应认真阅读</w:t>
      </w:r>
      <w:r>
        <w:rPr>
          <w:rFonts w:hint="eastAsia"/>
          <w:sz w:val="24"/>
        </w:rPr>
        <w:t>遴选</w:t>
      </w:r>
      <w:r>
        <w:rPr>
          <w:sz w:val="24"/>
        </w:rPr>
        <w:t>文件的全部内容。供应商应按照</w:t>
      </w:r>
      <w:r>
        <w:rPr>
          <w:rFonts w:hint="eastAsia"/>
          <w:sz w:val="24"/>
        </w:rPr>
        <w:t>遴选</w:t>
      </w:r>
      <w:r>
        <w:rPr>
          <w:sz w:val="24"/>
        </w:rPr>
        <w:t>文件要求提交响应文件并保证所提供的全部资料的真实性，并对</w:t>
      </w:r>
      <w:r>
        <w:rPr>
          <w:rFonts w:hint="eastAsia"/>
          <w:sz w:val="24"/>
        </w:rPr>
        <w:t>遴选</w:t>
      </w:r>
      <w:r>
        <w:rPr>
          <w:sz w:val="24"/>
        </w:rPr>
        <w:t>文件做出实质性响应，否则</w:t>
      </w:r>
      <w:r>
        <w:rPr>
          <w:b/>
          <w:sz w:val="24"/>
        </w:rPr>
        <w:t>响应无效</w:t>
      </w:r>
      <w:r>
        <w:rPr>
          <w:sz w:val="24"/>
        </w:rPr>
        <w:t>。</w:t>
      </w:r>
    </w:p>
    <w:p w14:paraId="6BE2A30E">
      <w:pPr>
        <w:numPr>
          <w:ilvl w:val="1"/>
          <w:numId w:val="10"/>
        </w:numPr>
        <w:tabs>
          <w:tab w:val="left" w:pos="1080"/>
          <w:tab w:val="left" w:pos="2014"/>
        </w:tabs>
        <w:snapToGrid w:val="0"/>
        <w:spacing w:line="360" w:lineRule="auto"/>
        <w:ind w:left="1080" w:hanging="720"/>
        <w:rPr>
          <w:sz w:val="24"/>
        </w:rPr>
      </w:pPr>
      <w:r>
        <w:rPr>
          <w:rFonts w:hint="eastAsia"/>
          <w:color w:val="000000"/>
          <w:sz w:val="24"/>
        </w:rPr>
        <w:t>遴选</w:t>
      </w:r>
      <w:r>
        <w:rPr>
          <w:color w:val="000000"/>
          <w:sz w:val="24"/>
        </w:rPr>
        <w:t>文件纸质版本和电子版本具有同等效力，如有不一致，以电子版本为准。</w:t>
      </w:r>
    </w:p>
    <w:p w14:paraId="70964BCA">
      <w:pPr>
        <w:numPr>
          <w:ilvl w:val="0"/>
          <w:numId w:val="10"/>
        </w:numPr>
        <w:tabs>
          <w:tab w:val="left" w:pos="1080"/>
          <w:tab w:val="left" w:pos="2014"/>
        </w:tabs>
        <w:snapToGrid w:val="0"/>
        <w:spacing w:line="360" w:lineRule="auto"/>
        <w:ind w:left="357" w:hanging="357"/>
        <w:outlineLvl w:val="1"/>
        <w:rPr>
          <w:sz w:val="24"/>
        </w:rPr>
      </w:pPr>
      <w:r>
        <w:rPr>
          <w:sz w:val="24"/>
        </w:rPr>
        <w:t>对</w:t>
      </w:r>
      <w:r>
        <w:rPr>
          <w:rFonts w:hint="eastAsia"/>
          <w:sz w:val="24"/>
        </w:rPr>
        <w:t>遴选</w:t>
      </w:r>
      <w:r>
        <w:rPr>
          <w:sz w:val="24"/>
        </w:rPr>
        <w:t>文件的澄清或修改</w:t>
      </w:r>
    </w:p>
    <w:p w14:paraId="50E68063">
      <w:pPr>
        <w:numPr>
          <w:ilvl w:val="1"/>
          <w:numId w:val="10"/>
        </w:numPr>
        <w:tabs>
          <w:tab w:val="left" w:pos="1080"/>
          <w:tab w:val="left" w:pos="1561"/>
          <w:tab w:val="left" w:pos="2014"/>
        </w:tabs>
        <w:snapToGrid w:val="0"/>
        <w:spacing w:line="360" w:lineRule="auto"/>
        <w:ind w:left="1080" w:hanging="720"/>
        <w:rPr>
          <w:sz w:val="24"/>
        </w:rPr>
      </w:pPr>
      <w:r>
        <w:rPr>
          <w:sz w:val="24"/>
        </w:rPr>
        <w:t>采购人</w:t>
      </w:r>
      <w:r>
        <w:rPr>
          <w:rFonts w:hint="eastAsia"/>
          <w:sz w:val="24"/>
        </w:rPr>
        <w:t>、</w:t>
      </w:r>
      <w:r>
        <w:rPr>
          <w:sz w:val="24"/>
        </w:rPr>
        <w:t>采购代理机构</w:t>
      </w:r>
      <w:r>
        <w:rPr>
          <w:rFonts w:hint="eastAsia"/>
          <w:sz w:val="24"/>
        </w:rPr>
        <w:t>或者遴选小组</w:t>
      </w:r>
      <w:r>
        <w:rPr>
          <w:sz w:val="24"/>
        </w:rPr>
        <w:t>对已发出的</w:t>
      </w:r>
      <w:r>
        <w:rPr>
          <w:rFonts w:hint="eastAsia"/>
          <w:sz w:val="24"/>
        </w:rPr>
        <w:t>遴选</w:t>
      </w:r>
      <w:r>
        <w:rPr>
          <w:sz w:val="24"/>
        </w:rPr>
        <w:t>文件进行必要澄清或者修改的，将以书面形式通知所有获取</w:t>
      </w:r>
      <w:r>
        <w:rPr>
          <w:rFonts w:hint="eastAsia"/>
          <w:sz w:val="24"/>
        </w:rPr>
        <w:t>遴选</w:t>
      </w:r>
      <w:r>
        <w:rPr>
          <w:sz w:val="24"/>
        </w:rPr>
        <w:t>文件的潜在供应商。采用公告方式邀请供应商参与的，还将在原公告发布媒体上发布更正公告。</w:t>
      </w:r>
    </w:p>
    <w:p w14:paraId="35D8477B">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w:t>
      </w:r>
      <w:r>
        <w:rPr>
          <w:rFonts w:hint="eastAsia"/>
          <w:sz w:val="24"/>
        </w:rPr>
        <w:t>遴选</w:t>
      </w:r>
      <w:r>
        <w:rPr>
          <w:sz w:val="24"/>
        </w:rPr>
        <w:t>文件的潜在供应商提供的联系方式发出，因提供的信息有误导致通知延迟或无法通知的，采购人或采购代理机构不承担责任。</w:t>
      </w:r>
    </w:p>
    <w:p w14:paraId="453B1AA4">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w:t>
      </w:r>
      <w:r>
        <w:rPr>
          <w:rFonts w:hint="eastAsia"/>
          <w:sz w:val="24"/>
        </w:rPr>
        <w:t>遴选</w:t>
      </w:r>
      <w:r>
        <w:rPr>
          <w:sz w:val="24"/>
        </w:rPr>
        <w:t>文件的组成部分，并对所有获取</w:t>
      </w:r>
      <w:r>
        <w:rPr>
          <w:rFonts w:hint="eastAsia"/>
          <w:sz w:val="24"/>
        </w:rPr>
        <w:t>遴选</w:t>
      </w:r>
      <w:r>
        <w:rPr>
          <w:sz w:val="24"/>
        </w:rPr>
        <w:t>文件的潜在供应商具有约束力。澄清或者修改的内容可能影响响应文件编制的，将在</w:t>
      </w:r>
      <w:r>
        <w:rPr>
          <w:rFonts w:hint="eastAsia"/>
          <w:sz w:val="24"/>
        </w:rPr>
        <w:t>提交</w:t>
      </w:r>
      <w:r>
        <w:rPr>
          <w:sz w:val="24"/>
        </w:rPr>
        <w:t>首次响应文件截止之日3个工作日前</w:t>
      </w:r>
      <w:r>
        <w:rPr>
          <w:rFonts w:eastAsia="等线"/>
          <w:sz w:val="24"/>
        </w:rPr>
        <w:t>，</w:t>
      </w:r>
      <w:r>
        <w:rPr>
          <w:rFonts w:hint="eastAsia"/>
          <w:sz w:val="24"/>
        </w:rPr>
        <w:t>以书面形式通知所有获取遴选文件的供应商</w:t>
      </w:r>
      <w:r>
        <w:rPr>
          <w:sz w:val="24"/>
        </w:rPr>
        <w:t>；不足上述时间的，将顺延</w:t>
      </w:r>
      <w:r>
        <w:rPr>
          <w:rFonts w:hint="eastAsia"/>
          <w:sz w:val="24"/>
        </w:rPr>
        <w:t>提交首次</w:t>
      </w:r>
      <w:r>
        <w:rPr>
          <w:sz w:val="24"/>
        </w:rPr>
        <w:t>响应文件截止时间。</w:t>
      </w:r>
    </w:p>
    <w:p w14:paraId="0779E112">
      <w:pPr>
        <w:tabs>
          <w:tab w:val="left" w:pos="1080"/>
          <w:tab w:val="left" w:pos="1561"/>
        </w:tabs>
        <w:snapToGrid w:val="0"/>
        <w:spacing w:line="360" w:lineRule="auto"/>
        <w:ind w:left="1080"/>
        <w:rPr>
          <w:sz w:val="28"/>
        </w:rPr>
      </w:pPr>
      <w:bookmarkStart w:id="182" w:name="_Toc516367020"/>
      <w:bookmarkStart w:id="183" w:name="_Toc151193624"/>
      <w:bookmarkStart w:id="184" w:name="_Toc151190153"/>
      <w:bookmarkStart w:id="185" w:name="_Toc150774626"/>
      <w:bookmarkStart w:id="186" w:name="_Toc150480764"/>
      <w:bookmarkStart w:id="187" w:name="_Toc127151526"/>
      <w:bookmarkStart w:id="188" w:name="_Toc151193768"/>
      <w:bookmarkStart w:id="189" w:name="_Toc150509277"/>
      <w:bookmarkStart w:id="190" w:name="_Toc520356150"/>
      <w:bookmarkStart w:id="191" w:name="_Toc226965716"/>
      <w:bookmarkStart w:id="192" w:name="_Toc151193914"/>
      <w:bookmarkStart w:id="193" w:name="_Toc142311028"/>
      <w:bookmarkStart w:id="194" w:name="_Toc226337222"/>
      <w:bookmarkStart w:id="195" w:name="_Toc226965799"/>
      <w:bookmarkStart w:id="196" w:name="_Toc151193840"/>
      <w:bookmarkStart w:id="197" w:name="_Toc264969216"/>
      <w:bookmarkStart w:id="198" w:name="_Toc151193696"/>
      <w:bookmarkStart w:id="199" w:name="_Toc150774731"/>
      <w:bookmarkStart w:id="200" w:name="_Toc305158868"/>
      <w:bookmarkStart w:id="201" w:name="_Toc305158794"/>
      <w:bookmarkStart w:id="202" w:name="_Toc226309770"/>
      <w:bookmarkStart w:id="203" w:name="_Toc195842891"/>
      <w:bookmarkStart w:id="204" w:name="_Toc265228364"/>
    </w:p>
    <w:p w14:paraId="69BC1AB2">
      <w:pPr>
        <w:pStyle w:val="3"/>
        <w:spacing w:before="0" w:line="360" w:lineRule="auto"/>
        <w:rPr>
          <w:rFonts w:ascii="Times New Roman" w:hAnsi="Times New Roman" w:eastAsia="宋体"/>
          <w:sz w:val="28"/>
        </w:rPr>
      </w:pPr>
      <w:r>
        <w:rPr>
          <w:rFonts w:ascii="Times New Roman" w:hAnsi="Times New Roman" w:eastAsia="宋体"/>
          <w:sz w:val="28"/>
        </w:rPr>
        <w:t>三   响应文件</w:t>
      </w:r>
      <w:bookmarkEnd w:id="182"/>
      <w:r>
        <w:rPr>
          <w:rFonts w:ascii="Times New Roman" w:hAnsi="Times New Roman" w:eastAsia="宋体"/>
          <w:sz w:val="28"/>
        </w:rPr>
        <w:t>的编制</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7059107A">
      <w:pPr>
        <w:numPr>
          <w:ilvl w:val="0"/>
          <w:numId w:val="10"/>
        </w:numPr>
        <w:tabs>
          <w:tab w:val="left" w:pos="360"/>
        </w:tabs>
        <w:snapToGrid w:val="0"/>
        <w:spacing w:line="360" w:lineRule="auto"/>
        <w:ind w:left="357" w:hanging="357"/>
        <w:outlineLvl w:val="1"/>
        <w:rPr>
          <w:sz w:val="24"/>
        </w:rPr>
      </w:pPr>
      <w:bookmarkStart w:id="205" w:name="_Toc127151728"/>
      <w:bookmarkStart w:id="206" w:name="_Toc150509278"/>
      <w:bookmarkStart w:id="207" w:name="_Toc516367021"/>
      <w:bookmarkStart w:id="208" w:name="_Toc195842892"/>
      <w:bookmarkStart w:id="209" w:name="_Toc151190154"/>
      <w:bookmarkStart w:id="210" w:name="_Toc150774627"/>
      <w:bookmarkStart w:id="211" w:name="_Toc265228365"/>
      <w:bookmarkStart w:id="212" w:name="_Toc226309771"/>
      <w:bookmarkStart w:id="213" w:name="_Toc151193625"/>
      <w:bookmarkStart w:id="214" w:name="_Toc151193915"/>
      <w:bookmarkStart w:id="215" w:name="_Toc226965800"/>
      <w:bookmarkStart w:id="216" w:name="_Toc226965717"/>
      <w:bookmarkStart w:id="217" w:name="_Toc164351621"/>
      <w:bookmarkStart w:id="218" w:name="_Toc164608641"/>
      <w:bookmarkStart w:id="219" w:name="_Toc164229368"/>
      <w:bookmarkStart w:id="220" w:name="_Toc127161441"/>
      <w:bookmarkStart w:id="221" w:name="_Toc520356151"/>
      <w:bookmarkStart w:id="222" w:name="_Toc264969217"/>
      <w:bookmarkStart w:id="223" w:name="_Toc150480765"/>
      <w:bookmarkStart w:id="224" w:name="_Toc305158869"/>
      <w:bookmarkStart w:id="225" w:name="_Toc127151527"/>
      <w:bookmarkStart w:id="226" w:name="_Toc164608796"/>
      <w:bookmarkStart w:id="227" w:name="_Toc151193769"/>
      <w:bookmarkStart w:id="228" w:name="_Toc151193841"/>
      <w:bookmarkStart w:id="229" w:name="_Toc149720820"/>
      <w:bookmarkStart w:id="230" w:name="_Toc151193697"/>
      <w:bookmarkStart w:id="231" w:name="_Toc305158795"/>
      <w:bookmarkStart w:id="232" w:name="_Toc150774732"/>
      <w:bookmarkStart w:id="233" w:name="_Toc226337223"/>
      <w:bookmarkStart w:id="234" w:name="_Toc164229222"/>
      <w:bookmarkStart w:id="235" w:name="_Toc142311029"/>
      <w:r>
        <w:rPr>
          <w:sz w:val="24"/>
        </w:rPr>
        <w:t>响应范围、</w:t>
      </w:r>
      <w:r>
        <w:rPr>
          <w:rFonts w:hint="eastAsia"/>
          <w:sz w:val="24"/>
        </w:rPr>
        <w:t>遴选</w:t>
      </w:r>
      <w:r>
        <w:rPr>
          <w:sz w:val="24"/>
        </w:rPr>
        <w:t>文件中计量单位的使用</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sz w:val="24"/>
        </w:rPr>
        <w:t>及</w:t>
      </w:r>
      <w:r>
        <w:rPr>
          <w:rFonts w:hint="eastAsia"/>
          <w:sz w:val="24"/>
        </w:rPr>
        <w:t>遴选</w:t>
      </w:r>
      <w:r>
        <w:rPr>
          <w:sz w:val="24"/>
        </w:rPr>
        <w:t>语言</w:t>
      </w:r>
    </w:p>
    <w:p w14:paraId="23DA1527">
      <w:pPr>
        <w:numPr>
          <w:ilvl w:val="1"/>
          <w:numId w:val="10"/>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w:t>
      </w:r>
      <w:r>
        <w:rPr>
          <w:rFonts w:hint="eastAsia"/>
          <w:sz w:val="24"/>
        </w:rPr>
        <w:t>拆分</w:t>
      </w:r>
      <w:r>
        <w:rPr>
          <w:sz w:val="24"/>
        </w:rPr>
        <w:t>响应，否则其</w:t>
      </w:r>
      <w:r>
        <w:rPr>
          <w:rFonts w:hint="eastAsia"/>
          <w:sz w:val="24"/>
        </w:rPr>
        <w:t>对该采购包的响应将被认定为</w:t>
      </w:r>
      <w:r>
        <w:rPr>
          <w:rFonts w:hint="eastAsia"/>
          <w:b/>
          <w:bCs/>
          <w:sz w:val="24"/>
        </w:rPr>
        <w:t>响应无效</w:t>
      </w:r>
      <w:r>
        <w:rPr>
          <w:sz w:val="24"/>
        </w:rPr>
        <w:t>。</w:t>
      </w:r>
    </w:p>
    <w:p w14:paraId="006A4453">
      <w:pPr>
        <w:numPr>
          <w:ilvl w:val="1"/>
          <w:numId w:val="10"/>
        </w:numPr>
        <w:tabs>
          <w:tab w:val="left" w:pos="1080"/>
          <w:tab w:val="left" w:pos="2014"/>
        </w:tabs>
        <w:snapToGrid w:val="0"/>
        <w:spacing w:line="360" w:lineRule="auto"/>
        <w:ind w:left="1080" w:hanging="720"/>
        <w:rPr>
          <w:sz w:val="24"/>
        </w:rPr>
      </w:pPr>
      <w:r>
        <w:rPr>
          <w:sz w:val="24"/>
        </w:rPr>
        <w:t>除</w:t>
      </w:r>
      <w:r>
        <w:rPr>
          <w:rFonts w:hint="eastAsia"/>
          <w:sz w:val="24"/>
        </w:rPr>
        <w:t>遴选</w:t>
      </w:r>
      <w:r>
        <w:rPr>
          <w:sz w:val="24"/>
        </w:rPr>
        <w:t>文件有特殊要求外，本项目</w:t>
      </w:r>
      <w:r>
        <w:rPr>
          <w:rFonts w:hint="eastAsia"/>
          <w:sz w:val="24"/>
        </w:rPr>
        <w:t>遴选</w:t>
      </w:r>
      <w:r>
        <w:rPr>
          <w:sz w:val="24"/>
        </w:rPr>
        <w:t>所使用的计量单位，应采用中华人民共和国法定计量单位。</w:t>
      </w:r>
    </w:p>
    <w:p w14:paraId="07CBDEC0">
      <w:pPr>
        <w:numPr>
          <w:ilvl w:val="1"/>
          <w:numId w:val="10"/>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332D20E0">
      <w:pPr>
        <w:numPr>
          <w:ilvl w:val="0"/>
          <w:numId w:val="10"/>
        </w:numPr>
        <w:tabs>
          <w:tab w:val="left" w:pos="360"/>
        </w:tabs>
        <w:snapToGrid w:val="0"/>
        <w:spacing w:line="360" w:lineRule="auto"/>
        <w:ind w:left="357" w:hanging="357"/>
        <w:outlineLvl w:val="1"/>
        <w:rPr>
          <w:sz w:val="24"/>
        </w:rPr>
      </w:pPr>
      <w:bookmarkStart w:id="236" w:name="_Ref467306195"/>
      <w:bookmarkStart w:id="237" w:name="_Toc516367022"/>
      <w:bookmarkStart w:id="238" w:name="_Ref467306676"/>
      <w:bookmarkStart w:id="239" w:name="_Toc164351622"/>
      <w:bookmarkStart w:id="240" w:name="_Toc142311030"/>
      <w:bookmarkStart w:id="241" w:name="_Toc164608797"/>
      <w:bookmarkStart w:id="242" w:name="_Toc151190155"/>
      <w:bookmarkStart w:id="243" w:name="_Toc151193626"/>
      <w:bookmarkStart w:id="244" w:name="_Toc151193916"/>
      <w:bookmarkStart w:id="245" w:name="_Toc226965801"/>
      <w:bookmarkStart w:id="246" w:name="_Toc305158870"/>
      <w:bookmarkStart w:id="247" w:name="_Toc150774733"/>
      <w:bookmarkStart w:id="248" w:name="_Toc150774628"/>
      <w:bookmarkStart w:id="249" w:name="_Toc151193842"/>
      <w:bookmarkStart w:id="250" w:name="_Toc164229369"/>
      <w:bookmarkStart w:id="251" w:name="_Toc127151528"/>
      <w:bookmarkStart w:id="252" w:name="_Toc265228366"/>
      <w:bookmarkStart w:id="253" w:name="_Toc149720821"/>
      <w:bookmarkStart w:id="254" w:name="_Toc151193698"/>
      <w:bookmarkStart w:id="255" w:name="_Toc226309772"/>
      <w:bookmarkStart w:id="256" w:name="_Toc127161442"/>
      <w:bookmarkStart w:id="257" w:name="_Toc127151729"/>
      <w:bookmarkStart w:id="258" w:name="_Toc520356152"/>
      <w:bookmarkStart w:id="259" w:name="_Toc164608642"/>
      <w:bookmarkStart w:id="260" w:name="_Toc226337224"/>
      <w:bookmarkStart w:id="261" w:name="_Toc264969218"/>
      <w:bookmarkStart w:id="262" w:name="_Toc195842893"/>
      <w:bookmarkStart w:id="263" w:name="_Toc150509279"/>
      <w:bookmarkStart w:id="264" w:name="_Toc305158796"/>
      <w:bookmarkStart w:id="265" w:name="_Toc164229223"/>
      <w:bookmarkStart w:id="266" w:name="_Toc150480766"/>
      <w:bookmarkStart w:id="267" w:name="_Toc151193770"/>
      <w:bookmarkStart w:id="268" w:name="_Toc226965718"/>
      <w:r>
        <w:rPr>
          <w:sz w:val="24"/>
        </w:rPr>
        <w:t>响应文件</w:t>
      </w:r>
      <w:bookmarkEnd w:id="236"/>
      <w:bookmarkEnd w:id="237"/>
      <w:bookmarkEnd w:id="238"/>
      <w:r>
        <w:rPr>
          <w:sz w:val="24"/>
        </w:rPr>
        <w:t>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65530E66">
      <w:pPr>
        <w:numPr>
          <w:ilvl w:val="1"/>
          <w:numId w:val="10"/>
        </w:numPr>
        <w:tabs>
          <w:tab w:val="left" w:pos="1080"/>
          <w:tab w:val="left" w:pos="2014"/>
        </w:tabs>
        <w:snapToGrid w:val="0"/>
        <w:spacing w:line="360" w:lineRule="auto"/>
        <w:ind w:left="1077" w:hanging="720"/>
        <w:rPr>
          <w:sz w:val="24"/>
        </w:rPr>
      </w:pPr>
      <w:bookmarkStart w:id="269" w:name="_Ref467052588"/>
      <w:r>
        <w:rPr>
          <w:sz w:val="24"/>
        </w:rPr>
        <w:t>供应商应当按照</w:t>
      </w:r>
      <w:r>
        <w:rPr>
          <w:rFonts w:hint="eastAsia"/>
          <w:sz w:val="24"/>
        </w:rPr>
        <w:t>遴选</w:t>
      </w:r>
      <w:r>
        <w:rPr>
          <w:sz w:val="24"/>
        </w:rPr>
        <w:t>文件的要求编制响应文件，</w:t>
      </w:r>
      <w:r>
        <w:rPr>
          <w:kern w:val="0"/>
          <w:sz w:val="24"/>
        </w:rPr>
        <w:t>并对其提交的响应文件的真实性、合法性承担法律责任</w:t>
      </w:r>
      <w:r>
        <w:rPr>
          <w:sz w:val="24"/>
        </w:rPr>
        <w:t>。响应文件的部分格式要求，见第六章《响应文件格式》。</w:t>
      </w:r>
    </w:p>
    <w:p w14:paraId="3E5C3928">
      <w:pPr>
        <w:numPr>
          <w:ilvl w:val="1"/>
          <w:numId w:val="10"/>
        </w:numPr>
        <w:tabs>
          <w:tab w:val="left" w:pos="1080"/>
          <w:tab w:val="left" w:pos="2014"/>
        </w:tabs>
        <w:snapToGrid w:val="0"/>
        <w:spacing w:line="360" w:lineRule="auto"/>
        <w:ind w:left="1077" w:hanging="720"/>
        <w:rPr>
          <w:sz w:val="24"/>
        </w:rPr>
      </w:pPr>
      <w:r>
        <w:rPr>
          <w:kern w:val="0"/>
          <w:sz w:val="24"/>
        </w:rPr>
        <w:t>对于</w:t>
      </w:r>
      <w:r>
        <w:rPr>
          <w:rFonts w:hint="eastAsia"/>
          <w:kern w:val="0"/>
          <w:sz w:val="24"/>
        </w:rPr>
        <w:t>遴选</w:t>
      </w:r>
      <w:r>
        <w:rPr>
          <w:kern w:val="0"/>
          <w:sz w:val="24"/>
        </w:rPr>
        <w:t>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w:t>
      </w:r>
      <w:r>
        <w:rPr>
          <w:rFonts w:hint="eastAsia"/>
          <w:kern w:val="0"/>
          <w:sz w:val="24"/>
        </w:rPr>
        <w:t>遴选</w:t>
      </w:r>
      <w:r>
        <w:rPr>
          <w:kern w:val="0"/>
          <w:sz w:val="24"/>
        </w:rPr>
        <w:t>文件未提供格式的内容，可由供应商自行编写。</w:t>
      </w:r>
    </w:p>
    <w:p w14:paraId="73098A72">
      <w:pPr>
        <w:numPr>
          <w:ilvl w:val="1"/>
          <w:numId w:val="10"/>
        </w:numPr>
        <w:tabs>
          <w:tab w:val="left" w:pos="1080"/>
          <w:tab w:val="left" w:pos="2014"/>
        </w:tabs>
        <w:snapToGrid w:val="0"/>
        <w:spacing w:line="360" w:lineRule="auto"/>
        <w:ind w:left="1077" w:hanging="720"/>
        <w:rPr>
          <w:sz w:val="24"/>
        </w:rPr>
      </w:pPr>
      <w:r>
        <w:rPr>
          <w:sz w:val="24"/>
        </w:rPr>
        <w:t>第三章《评审方法和评审标准》中涉及的证明文件。</w:t>
      </w:r>
    </w:p>
    <w:p w14:paraId="50112C3A">
      <w:pPr>
        <w:numPr>
          <w:ilvl w:val="1"/>
          <w:numId w:val="10"/>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3DDA8DCE">
      <w:pPr>
        <w:numPr>
          <w:ilvl w:val="1"/>
          <w:numId w:val="10"/>
        </w:numPr>
        <w:tabs>
          <w:tab w:val="left" w:pos="1080"/>
          <w:tab w:val="left" w:pos="2014"/>
        </w:tabs>
        <w:snapToGrid w:val="0"/>
        <w:spacing w:line="360" w:lineRule="auto"/>
        <w:ind w:left="1077" w:hanging="720"/>
        <w:rPr>
          <w:sz w:val="24"/>
        </w:rPr>
      </w:pPr>
      <w:r>
        <w:rPr>
          <w:sz w:val="24"/>
        </w:rPr>
        <w:t>供应商认为应附的其他材料。</w:t>
      </w:r>
      <w:bookmarkEnd w:id="269"/>
    </w:p>
    <w:p w14:paraId="047EDE6C">
      <w:pPr>
        <w:numPr>
          <w:ilvl w:val="0"/>
          <w:numId w:val="10"/>
        </w:numPr>
        <w:tabs>
          <w:tab w:val="left" w:pos="360"/>
        </w:tabs>
        <w:snapToGrid w:val="0"/>
        <w:spacing w:line="360" w:lineRule="auto"/>
        <w:ind w:left="357" w:hanging="357"/>
        <w:outlineLvl w:val="1"/>
        <w:rPr>
          <w:sz w:val="24"/>
        </w:rPr>
      </w:pPr>
      <w:bookmarkStart w:id="270" w:name="_Toc520356155"/>
      <w:bookmarkStart w:id="271" w:name="_Toc151193844"/>
      <w:bookmarkStart w:id="272" w:name="_Toc150509281"/>
      <w:bookmarkStart w:id="273" w:name="_Toc150774630"/>
      <w:bookmarkStart w:id="274" w:name="_Toc127151530"/>
      <w:bookmarkStart w:id="275" w:name="_Toc164608644"/>
      <w:bookmarkStart w:id="276" w:name="_Toc151193628"/>
      <w:bookmarkStart w:id="277" w:name="_Toc150774735"/>
      <w:bookmarkStart w:id="278" w:name="_Toc151193772"/>
      <w:bookmarkStart w:id="279" w:name="_Toc149720823"/>
      <w:bookmarkStart w:id="280" w:name="_Toc127161444"/>
      <w:bookmarkStart w:id="281" w:name="_Toc142311032"/>
      <w:bookmarkStart w:id="282" w:name="_Toc151190157"/>
      <w:bookmarkStart w:id="283" w:name="_Toc151193918"/>
      <w:bookmarkStart w:id="284" w:name="_Toc164608799"/>
      <w:bookmarkStart w:id="285" w:name="_Toc164351624"/>
      <w:bookmarkStart w:id="286" w:name="_Toc164229371"/>
      <w:bookmarkStart w:id="287" w:name="_Toc195842895"/>
      <w:bookmarkStart w:id="288" w:name="_Toc151193700"/>
      <w:bookmarkStart w:id="289" w:name="_Toc127151731"/>
      <w:bookmarkStart w:id="290" w:name="_Toc150480768"/>
      <w:bookmarkStart w:id="291" w:name="_Toc164229225"/>
      <w:r>
        <w:rPr>
          <w:sz w:val="24"/>
        </w:rPr>
        <w:t>报价</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12278CC2">
      <w:pPr>
        <w:numPr>
          <w:ilvl w:val="1"/>
          <w:numId w:val="10"/>
        </w:numPr>
        <w:tabs>
          <w:tab w:val="left" w:pos="1080"/>
          <w:tab w:val="left" w:pos="2014"/>
        </w:tabs>
        <w:snapToGrid w:val="0"/>
        <w:spacing w:line="360" w:lineRule="auto"/>
        <w:ind w:left="1077" w:hanging="720"/>
        <w:rPr>
          <w:sz w:val="24"/>
        </w:rPr>
      </w:pPr>
      <w:r>
        <w:rPr>
          <w:sz w:val="24"/>
        </w:rPr>
        <w:t>所有响应均以人民币</w:t>
      </w:r>
      <w:r>
        <w:rPr>
          <w:rFonts w:hint="eastAsia"/>
          <w:sz w:val="24"/>
        </w:rPr>
        <w:t>为计价货币</w:t>
      </w:r>
      <w:r>
        <w:rPr>
          <w:sz w:val="24"/>
        </w:rPr>
        <w:t>。</w:t>
      </w:r>
    </w:p>
    <w:p w14:paraId="124FB8CF">
      <w:pPr>
        <w:numPr>
          <w:ilvl w:val="1"/>
          <w:numId w:val="10"/>
        </w:numPr>
        <w:tabs>
          <w:tab w:val="left" w:pos="1080"/>
        </w:tabs>
        <w:snapToGrid w:val="0"/>
        <w:spacing w:line="360" w:lineRule="auto"/>
        <w:rPr>
          <w:sz w:val="24"/>
        </w:rPr>
      </w:pPr>
      <w:r>
        <w:rPr>
          <w:sz w:val="24"/>
        </w:rPr>
        <w:t>供应商的报价应包括为完成本项目所发生的一切费用和税费，采购人将不再支付报价以外的任何费用。供应商的报价应包括但不限于下列内容，《供应商须知资料表》中有特殊规定的，从其规定。</w:t>
      </w:r>
    </w:p>
    <w:p w14:paraId="177197DF">
      <w:pPr>
        <w:numPr>
          <w:ilvl w:val="2"/>
          <w:numId w:val="10"/>
        </w:numPr>
        <w:snapToGrid w:val="0"/>
        <w:spacing w:line="360" w:lineRule="auto"/>
        <w:rPr>
          <w:sz w:val="24"/>
        </w:rPr>
      </w:pPr>
      <w:r>
        <w:rPr>
          <w:rFonts w:hint="eastAsia"/>
          <w:sz w:val="24"/>
        </w:rPr>
        <w:t>响应</w:t>
      </w:r>
      <w:r>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BDC021A">
      <w:pPr>
        <w:numPr>
          <w:ilvl w:val="2"/>
          <w:numId w:val="10"/>
        </w:numPr>
        <w:snapToGrid w:val="0"/>
        <w:spacing w:line="360" w:lineRule="auto"/>
        <w:rPr>
          <w:sz w:val="24"/>
        </w:rPr>
      </w:pPr>
      <w:r>
        <w:rPr>
          <w:sz w:val="24"/>
        </w:rPr>
        <w:t>按照</w:t>
      </w:r>
      <w:r>
        <w:rPr>
          <w:rFonts w:hint="eastAsia"/>
          <w:sz w:val="24"/>
        </w:rPr>
        <w:t>遴选</w:t>
      </w:r>
      <w:r>
        <w:rPr>
          <w:sz w:val="24"/>
        </w:rPr>
        <w:t>文件要求完成本项目的全部相关费用。</w:t>
      </w:r>
    </w:p>
    <w:p w14:paraId="42499336">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1BA14A86">
      <w:pPr>
        <w:numPr>
          <w:ilvl w:val="1"/>
          <w:numId w:val="10"/>
        </w:numPr>
        <w:tabs>
          <w:tab w:val="left" w:pos="1080"/>
          <w:tab w:val="left" w:pos="2014"/>
        </w:tabs>
        <w:snapToGrid w:val="0"/>
        <w:spacing w:line="360" w:lineRule="auto"/>
        <w:ind w:left="1080" w:hanging="720"/>
        <w:rPr>
          <w:sz w:val="24"/>
        </w:rPr>
      </w:pPr>
      <w:r>
        <w:rPr>
          <w:sz w:val="24"/>
        </w:rPr>
        <w:t>供应商不能提供任何有选择性或可调整的最后报价（</w:t>
      </w:r>
      <w:r>
        <w:rPr>
          <w:rFonts w:hint="eastAsia"/>
          <w:color w:val="000000"/>
          <w:kern w:val="0"/>
          <w:sz w:val="24"/>
        </w:rPr>
        <w:t>遴选</w:t>
      </w:r>
      <w:r>
        <w:rPr>
          <w:color w:val="000000"/>
          <w:kern w:val="0"/>
          <w:sz w:val="24"/>
        </w:rPr>
        <w:t>文件</w:t>
      </w:r>
      <w:r>
        <w:rPr>
          <w:sz w:val="24"/>
        </w:rPr>
        <w:t>另有规定的除外），否则其</w:t>
      </w:r>
      <w:r>
        <w:rPr>
          <w:b/>
          <w:sz w:val="24"/>
        </w:rPr>
        <w:t>响应无效</w:t>
      </w:r>
      <w:r>
        <w:rPr>
          <w:sz w:val="24"/>
        </w:rPr>
        <w:t>。</w:t>
      </w:r>
    </w:p>
    <w:p w14:paraId="15B4AA3C">
      <w:pPr>
        <w:numPr>
          <w:ilvl w:val="0"/>
          <w:numId w:val="10"/>
        </w:numPr>
        <w:tabs>
          <w:tab w:val="left" w:pos="360"/>
        </w:tabs>
        <w:snapToGrid w:val="0"/>
        <w:spacing w:line="360" w:lineRule="auto"/>
        <w:ind w:left="357" w:hanging="357"/>
        <w:outlineLvl w:val="1"/>
        <w:rPr>
          <w:sz w:val="24"/>
        </w:rPr>
      </w:pPr>
      <w:r>
        <w:rPr>
          <w:rFonts w:hint="eastAsia"/>
          <w:sz w:val="24"/>
        </w:rPr>
        <w:t>遴选</w:t>
      </w:r>
      <w:r>
        <w:rPr>
          <w:sz w:val="24"/>
        </w:rPr>
        <w:t>保证金</w:t>
      </w:r>
    </w:p>
    <w:p w14:paraId="4EF37213">
      <w:pPr>
        <w:numPr>
          <w:ilvl w:val="1"/>
          <w:numId w:val="10"/>
        </w:numPr>
        <w:tabs>
          <w:tab w:val="left" w:pos="1080"/>
          <w:tab w:val="left" w:pos="2014"/>
        </w:tabs>
        <w:snapToGrid w:val="0"/>
        <w:spacing w:line="360" w:lineRule="auto"/>
        <w:ind w:left="1077" w:hanging="720"/>
        <w:rPr>
          <w:sz w:val="24"/>
        </w:rPr>
      </w:pPr>
      <w:bookmarkStart w:id="292" w:name="_Ref467306302"/>
      <w:r>
        <w:rPr>
          <w:sz w:val="24"/>
        </w:rPr>
        <w:t>供应商应按《供应商须知资料表》中规定的金额及要求交纳</w:t>
      </w:r>
      <w:r>
        <w:rPr>
          <w:rFonts w:hint="eastAsia"/>
          <w:sz w:val="24"/>
        </w:rPr>
        <w:t>遴选</w:t>
      </w:r>
      <w:r>
        <w:rPr>
          <w:sz w:val="24"/>
        </w:rPr>
        <w:t>保证金</w:t>
      </w:r>
      <w:bookmarkEnd w:id="292"/>
      <w:r>
        <w:rPr>
          <w:sz w:val="24"/>
        </w:rPr>
        <w:t>，不接受以个人名义交纳的</w:t>
      </w:r>
      <w:r>
        <w:rPr>
          <w:rFonts w:hint="eastAsia"/>
          <w:sz w:val="24"/>
        </w:rPr>
        <w:t>遴选</w:t>
      </w:r>
      <w:r>
        <w:rPr>
          <w:sz w:val="24"/>
        </w:rPr>
        <w:t>保证金（供应商为自然人的情形除外）。供应商自愿超额</w:t>
      </w:r>
      <w:r>
        <w:rPr>
          <w:rFonts w:hint="eastAsia"/>
          <w:sz w:val="24"/>
          <w:szCs w:val="21"/>
        </w:rPr>
        <w:t>交纳</w:t>
      </w:r>
      <w:r>
        <w:rPr>
          <w:rFonts w:hint="eastAsia"/>
          <w:sz w:val="24"/>
        </w:rPr>
        <w:t>遴选</w:t>
      </w:r>
      <w:r>
        <w:rPr>
          <w:sz w:val="24"/>
        </w:rPr>
        <w:t>保证金的，响应文件不做无效处理。</w:t>
      </w:r>
    </w:p>
    <w:p w14:paraId="6C6C182B">
      <w:pPr>
        <w:numPr>
          <w:ilvl w:val="1"/>
          <w:numId w:val="10"/>
        </w:numPr>
        <w:tabs>
          <w:tab w:val="left" w:pos="1080"/>
          <w:tab w:val="left" w:pos="2014"/>
        </w:tabs>
        <w:snapToGrid w:val="0"/>
        <w:spacing w:line="360" w:lineRule="auto"/>
        <w:ind w:left="1077" w:hanging="720"/>
        <w:rPr>
          <w:sz w:val="24"/>
        </w:rPr>
      </w:pPr>
      <w:r>
        <w:rPr>
          <w:sz w:val="24"/>
        </w:rPr>
        <w:t>交纳</w:t>
      </w:r>
      <w:r>
        <w:rPr>
          <w:rFonts w:hint="eastAsia"/>
          <w:sz w:val="24"/>
        </w:rPr>
        <w:t>遴选</w:t>
      </w:r>
      <w:r>
        <w:rPr>
          <w:sz w:val="24"/>
        </w:rPr>
        <w:t>保证金可采用的形式：《供应商须知资料表》建议的形式及政府采购法律法规接受的支票、汇票、本票或者金融机构、担保机构出具的保函等非现金形式。</w:t>
      </w:r>
    </w:p>
    <w:p w14:paraId="09E81E96">
      <w:pPr>
        <w:numPr>
          <w:ilvl w:val="1"/>
          <w:numId w:val="10"/>
        </w:numPr>
        <w:tabs>
          <w:tab w:val="left" w:pos="1080"/>
          <w:tab w:val="left" w:pos="2014"/>
        </w:tabs>
        <w:snapToGrid w:val="0"/>
        <w:spacing w:line="360" w:lineRule="auto"/>
        <w:ind w:left="1077" w:hanging="720"/>
        <w:rPr>
          <w:sz w:val="24"/>
        </w:rPr>
      </w:pPr>
      <w:r>
        <w:rPr>
          <w:rFonts w:hint="eastAsia"/>
          <w:sz w:val="24"/>
        </w:rPr>
        <w:t>遴选</w:t>
      </w:r>
      <w:r>
        <w:rPr>
          <w:sz w:val="24"/>
        </w:rPr>
        <w:t>保证金到账（</w:t>
      </w:r>
      <w:r>
        <w:rPr>
          <w:rFonts w:hint="eastAsia"/>
          <w:sz w:val="24"/>
        </w:rPr>
        <w:t>纸质</w:t>
      </w:r>
      <w:r>
        <w:rPr>
          <w:sz w:val="24"/>
        </w:rPr>
        <w:t>保函提交）截止时间同首次响应文件提交截止时间。以支票、汇票、本票、网上银行支付等形式提交</w:t>
      </w:r>
      <w:r>
        <w:rPr>
          <w:rFonts w:hint="eastAsia"/>
          <w:sz w:val="24"/>
        </w:rPr>
        <w:t>遴选</w:t>
      </w:r>
      <w:r>
        <w:rPr>
          <w:sz w:val="24"/>
        </w:rPr>
        <w:t>保证金的，应在首次响应文件提交截止时间前到账；以金融机构、担保机构出具的</w:t>
      </w:r>
      <w:r>
        <w:rPr>
          <w:rFonts w:hint="eastAsia"/>
          <w:sz w:val="24"/>
        </w:rPr>
        <w:t>纸质</w:t>
      </w:r>
      <w:r>
        <w:rPr>
          <w:sz w:val="24"/>
        </w:rPr>
        <w:t>保函形式提交</w:t>
      </w:r>
      <w:r>
        <w:rPr>
          <w:rFonts w:hint="eastAsia"/>
          <w:sz w:val="24"/>
        </w:rPr>
        <w:t>遴选</w:t>
      </w:r>
      <w:r>
        <w:rPr>
          <w:sz w:val="24"/>
        </w:rPr>
        <w:t>保证金的，应在首次响应文件提交截止时间前将原件提交至采购代理机构</w:t>
      </w:r>
      <w:r>
        <w:rPr>
          <w:rFonts w:hint="eastAsia"/>
          <w:sz w:val="24"/>
        </w:rPr>
        <w:t>，未按上述要求交纳保证金的</w:t>
      </w:r>
      <w:r>
        <w:rPr>
          <w:sz w:val="24"/>
        </w:rPr>
        <w:t>，其</w:t>
      </w:r>
      <w:r>
        <w:rPr>
          <w:b/>
          <w:sz w:val="24"/>
        </w:rPr>
        <w:t>响应无效</w:t>
      </w:r>
      <w:r>
        <w:rPr>
          <w:sz w:val="24"/>
        </w:rPr>
        <w:t>。</w:t>
      </w:r>
    </w:p>
    <w:p w14:paraId="28EA28CD">
      <w:pPr>
        <w:numPr>
          <w:ilvl w:val="1"/>
          <w:numId w:val="10"/>
        </w:numPr>
        <w:tabs>
          <w:tab w:val="left" w:pos="1080"/>
          <w:tab w:val="left" w:pos="2014"/>
        </w:tabs>
        <w:snapToGrid w:val="0"/>
        <w:spacing w:line="360" w:lineRule="auto"/>
        <w:ind w:left="1077" w:hanging="720"/>
        <w:rPr>
          <w:sz w:val="24"/>
        </w:rPr>
      </w:pPr>
      <w:r>
        <w:rPr>
          <w:sz w:val="24"/>
        </w:rPr>
        <w:t>以电子保函形式提交</w:t>
      </w:r>
      <w:r>
        <w:rPr>
          <w:rFonts w:hint="eastAsia"/>
          <w:sz w:val="24"/>
        </w:rPr>
        <w:t>遴选</w:t>
      </w:r>
      <w:r>
        <w:rPr>
          <w:sz w:val="24"/>
        </w:rPr>
        <w:t>保证金的，</w:t>
      </w:r>
      <w:bookmarkStart w:id="293" w:name="_Hlk187410413"/>
      <w:r>
        <w:rPr>
          <w:rFonts w:hint="eastAsia"/>
          <w:sz w:val="24"/>
        </w:rPr>
        <w:t>供应商需在</w:t>
      </w:r>
      <w:r>
        <w:rPr>
          <w:sz w:val="24"/>
        </w:rPr>
        <w:t>首次响应文件提交截止时间前</w:t>
      </w:r>
      <w:r>
        <w:rPr>
          <w:rFonts w:hint="eastAsia"/>
          <w:sz w:val="24"/>
        </w:rPr>
        <w:t>，通过电子交易平台上传电子保函，并建议</w:t>
      </w:r>
      <w:r>
        <w:rPr>
          <w:rFonts w:hint="eastAsia"/>
          <w:color w:val="000000"/>
          <w:sz w:val="24"/>
        </w:rPr>
        <w:t>在响应</w:t>
      </w:r>
      <w:r>
        <w:rPr>
          <w:color w:val="000000"/>
          <w:sz w:val="24"/>
        </w:rPr>
        <w:t>文件中</w:t>
      </w:r>
      <w:r>
        <w:rPr>
          <w:rFonts w:hint="eastAsia"/>
          <w:color w:val="000000"/>
          <w:sz w:val="24"/>
        </w:rPr>
        <w:t>提供</w:t>
      </w:r>
      <w:r>
        <w:rPr>
          <w:rFonts w:hint="eastAsia"/>
          <w:color w:val="000000"/>
          <w:sz w:val="24"/>
          <w:szCs w:val="20"/>
        </w:rPr>
        <w:t>保函打印件</w:t>
      </w:r>
      <w:r>
        <w:rPr>
          <w:rFonts w:hint="eastAsia"/>
          <w:color w:val="000000"/>
          <w:sz w:val="24"/>
        </w:rPr>
        <w:t>；如既未通过电子交易平台上传，也未在响应文件中提供的，其</w:t>
      </w:r>
      <w:r>
        <w:rPr>
          <w:rFonts w:hint="eastAsia"/>
          <w:b/>
          <w:bCs/>
          <w:color w:val="000000"/>
          <w:sz w:val="24"/>
        </w:rPr>
        <w:t>响应无效。</w:t>
      </w:r>
      <w:bookmarkEnd w:id="293"/>
    </w:p>
    <w:p w14:paraId="3A2BFED0">
      <w:pPr>
        <w:numPr>
          <w:ilvl w:val="1"/>
          <w:numId w:val="10"/>
        </w:numPr>
        <w:tabs>
          <w:tab w:val="left" w:pos="1080"/>
          <w:tab w:val="left" w:pos="2014"/>
        </w:tabs>
        <w:snapToGrid w:val="0"/>
        <w:spacing w:line="360" w:lineRule="auto"/>
        <w:ind w:left="1077" w:hanging="720"/>
        <w:rPr>
          <w:sz w:val="24"/>
        </w:rPr>
      </w:pPr>
      <w:r>
        <w:rPr>
          <w:rFonts w:hint="eastAsia"/>
          <w:sz w:val="24"/>
        </w:rPr>
        <w:t>遴选</w:t>
      </w:r>
      <w:r>
        <w:rPr>
          <w:sz w:val="24"/>
        </w:rPr>
        <w:t>保证金有效期同响应有效期。</w:t>
      </w:r>
    </w:p>
    <w:p w14:paraId="44DB5032">
      <w:pPr>
        <w:numPr>
          <w:ilvl w:val="1"/>
          <w:numId w:val="10"/>
        </w:numPr>
        <w:tabs>
          <w:tab w:val="left" w:pos="1080"/>
          <w:tab w:val="left" w:pos="2014"/>
        </w:tabs>
        <w:snapToGrid w:val="0"/>
        <w:spacing w:line="360" w:lineRule="auto"/>
        <w:ind w:left="1077" w:hanging="720"/>
        <w:rPr>
          <w:sz w:val="24"/>
        </w:rPr>
      </w:pPr>
      <w:r>
        <w:rPr>
          <w:sz w:val="24"/>
        </w:rPr>
        <w:t>供应商为联合体的，可以由联合体中的一方或者多方共同交纳</w:t>
      </w:r>
      <w:r>
        <w:rPr>
          <w:rFonts w:hint="eastAsia"/>
          <w:sz w:val="24"/>
        </w:rPr>
        <w:t>遴选</w:t>
      </w:r>
      <w:r>
        <w:rPr>
          <w:sz w:val="24"/>
        </w:rPr>
        <w:t>保证金，其交纳的保证金对联合体各方均具有约束力。</w:t>
      </w:r>
    </w:p>
    <w:p w14:paraId="2CA077D1">
      <w:pPr>
        <w:numPr>
          <w:ilvl w:val="1"/>
          <w:numId w:val="10"/>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232144C0">
      <w:pPr>
        <w:numPr>
          <w:ilvl w:val="2"/>
          <w:numId w:val="10"/>
        </w:numPr>
        <w:snapToGrid w:val="0"/>
        <w:spacing w:line="360" w:lineRule="auto"/>
        <w:rPr>
          <w:sz w:val="24"/>
        </w:rPr>
      </w:pPr>
      <w:r>
        <w:rPr>
          <w:snapToGrid w:val="0"/>
          <w:kern w:val="0"/>
          <w:sz w:val="24"/>
        </w:rPr>
        <w:t>已提交响应文件的供应商，在提交最后报价之前，可以根据</w:t>
      </w:r>
      <w:r>
        <w:rPr>
          <w:rFonts w:hint="eastAsia"/>
          <w:snapToGrid w:val="0"/>
          <w:kern w:val="0"/>
          <w:sz w:val="24"/>
        </w:rPr>
        <w:t>遴选</w:t>
      </w:r>
      <w:r>
        <w:rPr>
          <w:snapToGrid w:val="0"/>
          <w:kern w:val="0"/>
          <w:sz w:val="24"/>
        </w:rPr>
        <w:t>情况退出</w:t>
      </w:r>
      <w:r>
        <w:rPr>
          <w:rFonts w:hint="eastAsia"/>
          <w:snapToGrid w:val="0"/>
          <w:kern w:val="0"/>
          <w:sz w:val="24"/>
        </w:rPr>
        <w:t>遴选</w:t>
      </w:r>
      <w:r>
        <w:rPr>
          <w:snapToGrid w:val="0"/>
          <w:kern w:val="0"/>
          <w:sz w:val="24"/>
        </w:rPr>
        <w:t>。采购人、采购代理机构将退还退出</w:t>
      </w:r>
      <w:r>
        <w:rPr>
          <w:rFonts w:hint="eastAsia"/>
          <w:snapToGrid w:val="0"/>
          <w:kern w:val="0"/>
          <w:sz w:val="24"/>
        </w:rPr>
        <w:t>遴选</w:t>
      </w:r>
      <w:r>
        <w:rPr>
          <w:snapToGrid w:val="0"/>
          <w:kern w:val="0"/>
          <w:sz w:val="24"/>
        </w:rPr>
        <w:t>的供应商的</w:t>
      </w:r>
      <w:r>
        <w:rPr>
          <w:rFonts w:hint="eastAsia"/>
          <w:snapToGrid w:val="0"/>
          <w:kern w:val="0"/>
          <w:sz w:val="24"/>
        </w:rPr>
        <w:t>遴选</w:t>
      </w:r>
      <w:r>
        <w:rPr>
          <w:snapToGrid w:val="0"/>
          <w:kern w:val="0"/>
          <w:sz w:val="24"/>
        </w:rPr>
        <w:t>保证金；</w:t>
      </w:r>
    </w:p>
    <w:p w14:paraId="4E573997">
      <w:pPr>
        <w:numPr>
          <w:ilvl w:val="2"/>
          <w:numId w:val="10"/>
        </w:numPr>
        <w:snapToGrid w:val="0"/>
        <w:spacing w:line="360" w:lineRule="auto"/>
        <w:rPr>
          <w:sz w:val="24"/>
        </w:rPr>
      </w:pPr>
      <w:r>
        <w:rPr>
          <w:sz w:val="24"/>
        </w:rPr>
        <w:t>成交供应商的磋商保证金，不迟于采购合同签订后5个工作日内退还；</w:t>
      </w:r>
    </w:p>
    <w:p w14:paraId="03492668">
      <w:pPr>
        <w:numPr>
          <w:ilvl w:val="2"/>
          <w:numId w:val="10"/>
        </w:numPr>
        <w:snapToGrid w:val="0"/>
        <w:spacing w:line="360" w:lineRule="auto"/>
        <w:rPr>
          <w:sz w:val="24"/>
        </w:rPr>
      </w:pPr>
      <w:r>
        <w:rPr>
          <w:sz w:val="24"/>
        </w:rPr>
        <w:t>未成交供应商的</w:t>
      </w:r>
      <w:r>
        <w:rPr>
          <w:rFonts w:hint="eastAsia"/>
          <w:sz w:val="24"/>
        </w:rPr>
        <w:t>遴选</w:t>
      </w:r>
      <w:r>
        <w:rPr>
          <w:sz w:val="24"/>
        </w:rPr>
        <w:t>保证金，在成交通知书发出后5个工作日内退还。</w:t>
      </w:r>
    </w:p>
    <w:p w14:paraId="28532160">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有下列情形之一的，采购人或采购代理机构不予退还</w:t>
      </w:r>
      <w:r>
        <w:rPr>
          <w:rFonts w:hint="eastAsia"/>
          <w:sz w:val="24"/>
        </w:rPr>
        <w:t>遴选</w:t>
      </w:r>
      <w:r>
        <w:rPr>
          <w:sz w:val="24"/>
        </w:rPr>
        <w:t>保证金：</w:t>
      </w:r>
    </w:p>
    <w:p w14:paraId="18341F32">
      <w:pPr>
        <w:numPr>
          <w:ilvl w:val="2"/>
          <w:numId w:val="10"/>
        </w:numPr>
        <w:snapToGrid w:val="0"/>
        <w:spacing w:line="360" w:lineRule="auto"/>
        <w:rPr>
          <w:sz w:val="24"/>
        </w:rPr>
      </w:pPr>
      <w:r>
        <w:rPr>
          <w:sz w:val="24"/>
        </w:rPr>
        <w:t>供应商在</w:t>
      </w:r>
      <w:r>
        <w:rPr>
          <w:rFonts w:hint="eastAsia"/>
          <w:sz w:val="24"/>
        </w:rPr>
        <w:t>提交</w:t>
      </w:r>
      <w:r>
        <w:rPr>
          <w:sz w:val="24"/>
        </w:rPr>
        <w:t>响应文件截止时间后撤回响应文件的；</w:t>
      </w:r>
    </w:p>
    <w:p w14:paraId="229D77F0">
      <w:pPr>
        <w:numPr>
          <w:ilvl w:val="2"/>
          <w:numId w:val="10"/>
        </w:numPr>
        <w:snapToGrid w:val="0"/>
        <w:spacing w:line="360" w:lineRule="auto"/>
        <w:rPr>
          <w:sz w:val="24"/>
        </w:rPr>
      </w:pPr>
      <w:r>
        <w:rPr>
          <w:sz w:val="24"/>
        </w:rPr>
        <w:t>供应商在响应文件中提供虚假材料的；</w:t>
      </w:r>
    </w:p>
    <w:p w14:paraId="0E0F0390">
      <w:pPr>
        <w:numPr>
          <w:ilvl w:val="2"/>
          <w:numId w:val="10"/>
        </w:numPr>
        <w:snapToGrid w:val="0"/>
        <w:spacing w:line="360" w:lineRule="auto"/>
        <w:rPr>
          <w:sz w:val="24"/>
        </w:rPr>
      </w:pPr>
      <w:r>
        <w:rPr>
          <w:sz w:val="24"/>
        </w:rPr>
        <w:t>除因不可抗力或</w:t>
      </w:r>
      <w:r>
        <w:rPr>
          <w:rFonts w:hint="eastAsia"/>
          <w:sz w:val="24"/>
        </w:rPr>
        <w:t>遴选</w:t>
      </w:r>
      <w:r>
        <w:rPr>
          <w:sz w:val="24"/>
        </w:rPr>
        <w:t>文件认可的情形以外，成交供应商不与采购人签订合同的；</w:t>
      </w:r>
    </w:p>
    <w:p w14:paraId="710868D3">
      <w:pPr>
        <w:numPr>
          <w:ilvl w:val="2"/>
          <w:numId w:val="10"/>
        </w:numPr>
        <w:snapToGrid w:val="0"/>
        <w:spacing w:line="360" w:lineRule="auto"/>
        <w:rPr>
          <w:sz w:val="24"/>
        </w:rPr>
      </w:pPr>
      <w:r>
        <w:rPr>
          <w:sz w:val="24"/>
        </w:rPr>
        <w:t>供应商与采购人、其他供应商或者采购代理机构恶意串通的；</w:t>
      </w:r>
    </w:p>
    <w:p w14:paraId="6AAA6BB9">
      <w:pPr>
        <w:numPr>
          <w:ilvl w:val="2"/>
          <w:numId w:val="10"/>
        </w:numPr>
        <w:snapToGrid w:val="0"/>
        <w:spacing w:line="360" w:lineRule="auto"/>
        <w:rPr>
          <w:sz w:val="24"/>
        </w:rPr>
      </w:pPr>
      <w:r>
        <w:rPr>
          <w:sz w:val="24"/>
        </w:rPr>
        <w:t>《供应商须知资料表》规定的其他情形。</w:t>
      </w:r>
    </w:p>
    <w:p w14:paraId="26F388D3">
      <w:pPr>
        <w:numPr>
          <w:ilvl w:val="0"/>
          <w:numId w:val="10"/>
        </w:numPr>
        <w:tabs>
          <w:tab w:val="left" w:pos="360"/>
        </w:tabs>
        <w:snapToGrid w:val="0"/>
        <w:spacing w:line="360" w:lineRule="auto"/>
        <w:ind w:left="357" w:hanging="357"/>
        <w:outlineLvl w:val="1"/>
        <w:rPr>
          <w:sz w:val="24"/>
        </w:rPr>
      </w:pPr>
      <w:r>
        <w:rPr>
          <w:sz w:val="24"/>
        </w:rPr>
        <w:t>响应有效期</w:t>
      </w:r>
    </w:p>
    <w:p w14:paraId="67D4E0B7">
      <w:pPr>
        <w:numPr>
          <w:ilvl w:val="1"/>
          <w:numId w:val="10"/>
        </w:numPr>
        <w:tabs>
          <w:tab w:val="left" w:pos="1080"/>
          <w:tab w:val="left" w:pos="2014"/>
        </w:tabs>
        <w:snapToGrid w:val="0"/>
        <w:spacing w:line="360" w:lineRule="auto"/>
        <w:ind w:left="1077" w:hanging="720"/>
        <w:rPr>
          <w:sz w:val="24"/>
        </w:rPr>
      </w:pPr>
      <w:r>
        <w:rPr>
          <w:sz w:val="24"/>
        </w:rPr>
        <w:t>响应文件应在本</w:t>
      </w:r>
      <w:r>
        <w:rPr>
          <w:rFonts w:hint="eastAsia"/>
          <w:sz w:val="24"/>
        </w:rPr>
        <w:t>遴选</w:t>
      </w:r>
      <w:r>
        <w:rPr>
          <w:sz w:val="24"/>
        </w:rPr>
        <w:t>文件《供应商须知资料表》中规定的响应有效期内保持有效，响应有效期少于</w:t>
      </w:r>
      <w:r>
        <w:rPr>
          <w:rFonts w:hint="eastAsia"/>
          <w:sz w:val="24"/>
        </w:rPr>
        <w:t>遴选</w:t>
      </w:r>
      <w:r>
        <w:rPr>
          <w:sz w:val="24"/>
        </w:rPr>
        <w:t>文件规定期限的，其</w:t>
      </w:r>
      <w:r>
        <w:rPr>
          <w:b/>
          <w:sz w:val="24"/>
        </w:rPr>
        <w:t>响应无效</w:t>
      </w:r>
      <w:r>
        <w:rPr>
          <w:sz w:val="24"/>
        </w:rPr>
        <w:t>。</w:t>
      </w:r>
    </w:p>
    <w:p w14:paraId="6CBDB30E">
      <w:pPr>
        <w:numPr>
          <w:ilvl w:val="0"/>
          <w:numId w:val="10"/>
        </w:numPr>
        <w:tabs>
          <w:tab w:val="left" w:pos="360"/>
        </w:tabs>
        <w:snapToGrid w:val="0"/>
        <w:spacing w:line="360" w:lineRule="auto"/>
        <w:ind w:left="357" w:hanging="357"/>
        <w:outlineLvl w:val="1"/>
        <w:rPr>
          <w:sz w:val="24"/>
        </w:rPr>
      </w:pPr>
      <w:bookmarkStart w:id="294" w:name="_Toc127151533"/>
      <w:bookmarkStart w:id="295" w:name="_Toc150480771"/>
      <w:bookmarkStart w:id="296" w:name="_Toc226965723"/>
      <w:bookmarkStart w:id="297" w:name="_Toc164608647"/>
      <w:bookmarkStart w:id="298" w:name="_Toc127151734"/>
      <w:bookmarkStart w:id="299" w:name="_Toc520356158"/>
      <w:bookmarkStart w:id="300" w:name="_Toc142311035"/>
      <w:bookmarkStart w:id="301" w:name="_Toc226309777"/>
      <w:bookmarkStart w:id="302" w:name="_Toc151193703"/>
      <w:bookmarkStart w:id="303" w:name="_Toc127161447"/>
      <w:bookmarkStart w:id="304" w:name="_Toc264969223"/>
      <w:bookmarkStart w:id="305" w:name="_Toc151193847"/>
      <w:bookmarkStart w:id="306" w:name="_Toc164229374"/>
      <w:bookmarkStart w:id="307" w:name="_Toc164229228"/>
      <w:bookmarkStart w:id="308" w:name="_Toc226965806"/>
      <w:bookmarkStart w:id="309" w:name="_Toc151190160"/>
      <w:bookmarkStart w:id="310" w:name="_Toc164351627"/>
      <w:bookmarkStart w:id="311" w:name="_Toc305158801"/>
      <w:bookmarkStart w:id="312" w:name="_Toc151193775"/>
      <w:bookmarkStart w:id="313" w:name="_Toc150509284"/>
      <w:bookmarkStart w:id="314" w:name="_Toc151193631"/>
      <w:bookmarkStart w:id="315" w:name="_Toc265228371"/>
      <w:bookmarkStart w:id="316" w:name="_Toc151193921"/>
      <w:bookmarkStart w:id="317" w:name="_Toc226337229"/>
      <w:bookmarkStart w:id="318" w:name="_Toc195842898"/>
      <w:bookmarkStart w:id="319" w:name="_Toc164608802"/>
      <w:bookmarkStart w:id="320" w:name="_Toc150774738"/>
      <w:bookmarkStart w:id="321" w:name="_Toc305158875"/>
      <w:bookmarkStart w:id="322" w:name="_Toc150774633"/>
      <w:bookmarkStart w:id="323" w:name="_Toc149720826"/>
      <w:r>
        <w:rPr>
          <w:sz w:val="24"/>
        </w:rPr>
        <w:t>响应文件的签署</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sz w:val="24"/>
        </w:rPr>
        <w:t>、盖章、装订</w:t>
      </w:r>
    </w:p>
    <w:p w14:paraId="448B137A">
      <w:pPr>
        <w:numPr>
          <w:ilvl w:val="1"/>
          <w:numId w:val="10"/>
        </w:numPr>
        <w:tabs>
          <w:tab w:val="clear" w:pos="1589"/>
        </w:tabs>
        <w:snapToGrid w:val="0"/>
        <w:spacing w:line="360" w:lineRule="auto"/>
        <w:ind w:left="1080" w:hanging="720"/>
        <w:rPr>
          <w:color w:val="000000"/>
          <w:sz w:val="24"/>
        </w:rPr>
      </w:pPr>
      <w:bookmarkStart w:id="324" w:name="_Toc520356159"/>
      <w:bookmarkStart w:id="325" w:name="_Toc151193632"/>
      <w:bookmarkStart w:id="326" w:name="_Toc150509285"/>
      <w:bookmarkStart w:id="327" w:name="_Toc151193848"/>
      <w:bookmarkStart w:id="328" w:name="_Toc151193776"/>
      <w:bookmarkStart w:id="329" w:name="_Toc305158802"/>
      <w:bookmarkStart w:id="330" w:name="_Toc265228372"/>
      <w:bookmarkStart w:id="331" w:name="_Toc305158876"/>
      <w:bookmarkStart w:id="332" w:name="_Toc151190161"/>
      <w:bookmarkStart w:id="333" w:name="_Toc226309778"/>
      <w:bookmarkStart w:id="334" w:name="_Toc226337230"/>
      <w:bookmarkStart w:id="335" w:name="_Toc195842899"/>
      <w:bookmarkStart w:id="336" w:name="_Toc151193922"/>
      <w:bookmarkStart w:id="337" w:name="_Toc150774634"/>
      <w:bookmarkStart w:id="338" w:name="_Toc150480772"/>
      <w:bookmarkStart w:id="339" w:name="_Toc150774739"/>
      <w:bookmarkStart w:id="340" w:name="_Toc127151534"/>
      <w:bookmarkStart w:id="341" w:name="_Toc142311036"/>
      <w:bookmarkStart w:id="342" w:name="_Toc151193704"/>
      <w:bookmarkStart w:id="343" w:name="_Toc264969224"/>
      <w:bookmarkStart w:id="344" w:name="_Toc226965807"/>
      <w:bookmarkStart w:id="345" w:name="_Toc226965724"/>
      <w:r>
        <w:rPr>
          <w:color w:val="000000"/>
          <w:sz w:val="24"/>
        </w:rPr>
        <w:t>供应商应准备</w:t>
      </w:r>
      <w:r>
        <w:rPr>
          <w:color w:val="000000"/>
          <w:sz w:val="24"/>
          <w:u w:val="single"/>
        </w:rPr>
        <w:t>《供应商须知资料表》</w:t>
      </w:r>
      <w:r>
        <w:rPr>
          <w:color w:val="000000"/>
          <w:sz w:val="24"/>
        </w:rPr>
        <w:t>中规定数量的响应文件正本、副本及电子文档。每份响应文件须清楚地标明“正本”、“副本”和“电子文档”的字样。若正本和副本不符，以正本为准；电子版与纸质文件不符，以纸质文件为准。</w:t>
      </w:r>
    </w:p>
    <w:p w14:paraId="2676FEAC">
      <w:pPr>
        <w:numPr>
          <w:ilvl w:val="1"/>
          <w:numId w:val="10"/>
        </w:numPr>
        <w:tabs>
          <w:tab w:val="clear" w:pos="1589"/>
        </w:tabs>
        <w:snapToGrid w:val="0"/>
        <w:spacing w:line="360" w:lineRule="auto"/>
        <w:ind w:left="1080" w:hanging="720"/>
        <w:rPr>
          <w:color w:val="000000"/>
          <w:sz w:val="24"/>
        </w:rPr>
      </w:pPr>
      <w:r>
        <w:rPr>
          <w:color w:val="000000"/>
          <w:sz w:val="24"/>
        </w:rPr>
        <w:t>响应文件的正本需打印或用不褪色墨水书写，并由供应商的法定代表人</w:t>
      </w:r>
      <w:r>
        <w:rPr>
          <w:rFonts w:hint="eastAsia"/>
          <w:kern w:val="0"/>
          <w:sz w:val="24"/>
          <w:szCs w:val="20"/>
        </w:rPr>
        <w:t>（单位负责人）</w:t>
      </w:r>
      <w:r>
        <w:rPr>
          <w:color w:val="000000"/>
          <w:sz w:val="24"/>
        </w:rPr>
        <w:t>或经其正式授权的代表</w:t>
      </w:r>
      <w:r>
        <w:rPr>
          <w:rFonts w:hint="eastAsia"/>
          <w:color w:val="000000"/>
          <w:sz w:val="24"/>
        </w:rPr>
        <w:t>按采购文件要求在规定的位置</w:t>
      </w:r>
      <w:r>
        <w:rPr>
          <w:color w:val="000000"/>
          <w:sz w:val="24"/>
        </w:rPr>
        <w:t>上签字</w:t>
      </w:r>
      <w:r>
        <w:rPr>
          <w:rFonts w:hint="eastAsia"/>
          <w:color w:val="000000"/>
          <w:sz w:val="24"/>
        </w:rPr>
        <w:t>和（或）</w:t>
      </w:r>
      <w:r>
        <w:rPr>
          <w:color w:val="000000"/>
          <w:sz w:val="24"/>
        </w:rPr>
        <w:t>加盖供应商公章。响应文件的副本可采用正本的复印件。</w:t>
      </w:r>
    </w:p>
    <w:p w14:paraId="3E14CDAC">
      <w:pPr>
        <w:numPr>
          <w:ilvl w:val="1"/>
          <w:numId w:val="10"/>
        </w:numPr>
        <w:tabs>
          <w:tab w:val="clear" w:pos="1589"/>
        </w:tabs>
        <w:snapToGrid w:val="0"/>
        <w:spacing w:line="360" w:lineRule="auto"/>
        <w:ind w:left="1080" w:hanging="720"/>
        <w:rPr>
          <w:color w:val="000000"/>
          <w:sz w:val="24"/>
        </w:rPr>
      </w:pPr>
      <w:r>
        <w:rPr>
          <w:color w:val="000000"/>
          <w:sz w:val="24"/>
        </w:rPr>
        <w:t>联合体响应的，对于要求盖章之处，除提供的格式中规定或本</w:t>
      </w:r>
      <w:r>
        <w:rPr>
          <w:rFonts w:hint="eastAsia"/>
          <w:color w:val="000000"/>
          <w:sz w:val="24"/>
        </w:rPr>
        <w:t>遴选</w:t>
      </w:r>
      <w:r>
        <w:rPr>
          <w:color w:val="000000"/>
          <w:sz w:val="24"/>
        </w:rPr>
        <w:t>文件中要求联合体各方盖章的以外，其余均加盖联合体牵头单位公章即可。</w:t>
      </w:r>
    </w:p>
    <w:p w14:paraId="3F231A5F">
      <w:pPr>
        <w:numPr>
          <w:ilvl w:val="1"/>
          <w:numId w:val="10"/>
        </w:numPr>
        <w:tabs>
          <w:tab w:val="clear" w:pos="1589"/>
        </w:tabs>
        <w:snapToGrid w:val="0"/>
        <w:spacing w:line="360" w:lineRule="auto"/>
        <w:ind w:left="1080" w:hanging="720"/>
        <w:rPr>
          <w:color w:val="000000"/>
          <w:sz w:val="24"/>
        </w:rPr>
      </w:pPr>
      <w:r>
        <w:rPr>
          <w:color w:val="000000"/>
          <w:sz w:val="24"/>
        </w:rPr>
        <w:t>任何行间插字、涂改和增删，必须由供应商的法定代表人</w:t>
      </w:r>
      <w:r>
        <w:rPr>
          <w:rFonts w:hint="eastAsia"/>
          <w:kern w:val="0"/>
          <w:sz w:val="24"/>
          <w:szCs w:val="20"/>
        </w:rPr>
        <w:t>（单位负责人）</w:t>
      </w:r>
      <w:r>
        <w:rPr>
          <w:color w:val="000000"/>
          <w:sz w:val="24"/>
        </w:rPr>
        <w:t>或其授权代表签字或加盖供应商公章后才有效。响应文件因字迹潦草或表达不清所引起的后果由供应商负责。</w:t>
      </w:r>
    </w:p>
    <w:p w14:paraId="40B79504">
      <w:pPr>
        <w:numPr>
          <w:ilvl w:val="1"/>
          <w:numId w:val="10"/>
        </w:numPr>
        <w:tabs>
          <w:tab w:val="clear" w:pos="1589"/>
        </w:tabs>
        <w:snapToGrid w:val="0"/>
        <w:spacing w:line="360" w:lineRule="auto"/>
        <w:ind w:left="1080" w:hanging="720"/>
        <w:rPr>
          <w:color w:val="000000"/>
          <w:sz w:val="24"/>
        </w:rPr>
      </w:pPr>
      <w:r>
        <w:rPr>
          <w:color w:val="000000"/>
          <w:sz w:val="24"/>
        </w:rPr>
        <w:t>响应文件需牢固装订成册（凡用活页夹、文件夹、塑料方便式书脊(插入式或穿孔式)均不认为是牢固装订）</w:t>
      </w:r>
      <w:r>
        <w:rPr>
          <w:sz w:val="24"/>
        </w:rPr>
        <w:t>、目录清楚、页码准确。</w:t>
      </w:r>
    </w:p>
    <w:p w14:paraId="5DDC8082">
      <w:pPr>
        <w:numPr>
          <w:ilvl w:val="1"/>
          <w:numId w:val="10"/>
        </w:numPr>
        <w:tabs>
          <w:tab w:val="clear" w:pos="1589"/>
        </w:tabs>
        <w:snapToGrid w:val="0"/>
        <w:spacing w:line="360" w:lineRule="auto"/>
        <w:ind w:left="1080" w:hanging="720"/>
        <w:rPr>
          <w:color w:val="000000"/>
          <w:sz w:val="24"/>
        </w:rPr>
      </w:pPr>
      <w:r>
        <w:rPr>
          <w:sz w:val="24"/>
        </w:rPr>
        <w:t>供应商在</w:t>
      </w:r>
      <w:r>
        <w:rPr>
          <w:rFonts w:hint="eastAsia"/>
          <w:sz w:val="24"/>
        </w:rPr>
        <w:t>遴选</w:t>
      </w:r>
      <w:r>
        <w:rPr>
          <w:sz w:val="24"/>
        </w:rPr>
        <w:t>过程中相关文件的签订、履行、通知等事项的书面文件中的单位盖章、印章、公章等处均仅指与供应商名称全称相一致的标准公章，如使用投标专用章或其它印章，须提供特别说明函，明确该投标专用章或其它印章作为直接参与</w:t>
      </w:r>
      <w:r>
        <w:rPr>
          <w:rFonts w:hint="eastAsia"/>
          <w:sz w:val="24"/>
        </w:rPr>
        <w:t>遴选</w:t>
      </w:r>
      <w:r>
        <w:rPr>
          <w:sz w:val="24"/>
        </w:rPr>
        <w:t>时相关响应文件的签章、及业务合作伙伴参与</w:t>
      </w:r>
      <w:r>
        <w:rPr>
          <w:rFonts w:hint="eastAsia"/>
          <w:sz w:val="24"/>
        </w:rPr>
        <w:t>遴选</w:t>
      </w:r>
      <w:r>
        <w:rPr>
          <w:sz w:val="24"/>
        </w:rPr>
        <w:t>时授权函的签章，其效力等同于公章（该特别说明函须同时加盖供应商公章和供应商投标专用章或其它印章）。使用非标准公章，未附有效的特别说明函的，其</w:t>
      </w:r>
      <w:r>
        <w:rPr>
          <w:b/>
          <w:sz w:val="24"/>
        </w:rPr>
        <w:t>响应无效</w:t>
      </w:r>
      <w:r>
        <w:rPr>
          <w:sz w:val="24"/>
        </w:rPr>
        <w:t>。</w:t>
      </w:r>
    </w:p>
    <w:p w14:paraId="6F3AF50F">
      <w:pPr>
        <w:numPr>
          <w:ilvl w:val="1"/>
          <w:numId w:val="10"/>
        </w:numPr>
        <w:tabs>
          <w:tab w:val="clear" w:pos="1589"/>
        </w:tabs>
        <w:snapToGrid w:val="0"/>
        <w:spacing w:line="360" w:lineRule="auto"/>
        <w:ind w:left="1080" w:hanging="720"/>
        <w:rPr>
          <w:color w:val="000000"/>
          <w:sz w:val="24"/>
        </w:rPr>
      </w:pPr>
      <w:r>
        <w:rPr>
          <w:color w:val="000000"/>
          <w:sz w:val="24"/>
        </w:rPr>
        <w:t>若</w:t>
      </w:r>
      <w:r>
        <w:rPr>
          <w:sz w:val="24"/>
        </w:rPr>
        <w:t>供应商</w:t>
      </w:r>
      <w:r>
        <w:rPr>
          <w:color w:val="000000"/>
          <w:sz w:val="24"/>
        </w:rPr>
        <w:t>对本项目的多个包（如有）同时进行响应，则响应文件的编制、包装要求以</w:t>
      </w:r>
      <w:r>
        <w:rPr>
          <w:color w:val="000000"/>
          <w:sz w:val="24"/>
          <w:u w:val="single"/>
        </w:rPr>
        <w:t>《供应商须知资料表》</w:t>
      </w:r>
      <w:r>
        <w:rPr>
          <w:color w:val="000000"/>
          <w:sz w:val="24"/>
        </w:rPr>
        <w:t>中的规定为准。</w:t>
      </w:r>
    </w:p>
    <w:p w14:paraId="43D827A0">
      <w:pPr>
        <w:tabs>
          <w:tab w:val="left" w:pos="1080"/>
          <w:tab w:val="left" w:pos="1589"/>
          <w:tab w:val="left" w:pos="2014"/>
        </w:tabs>
        <w:snapToGrid w:val="0"/>
        <w:spacing w:line="360" w:lineRule="auto"/>
        <w:rPr>
          <w:sz w:val="24"/>
        </w:rPr>
      </w:pPr>
    </w:p>
    <w:p w14:paraId="5675039C">
      <w:pPr>
        <w:tabs>
          <w:tab w:val="left" w:pos="900"/>
          <w:tab w:val="left" w:pos="1080"/>
        </w:tabs>
        <w:snapToGrid w:val="0"/>
        <w:spacing w:line="360" w:lineRule="auto"/>
        <w:ind w:left="357"/>
      </w:pPr>
    </w:p>
    <w:p w14:paraId="62185362">
      <w:pPr>
        <w:pStyle w:val="3"/>
        <w:spacing w:before="0" w:line="360" w:lineRule="auto"/>
        <w:rPr>
          <w:rFonts w:ascii="Times New Roman" w:hAnsi="Times New Roman" w:eastAsia="宋体"/>
          <w:sz w:val="28"/>
        </w:rPr>
      </w:pPr>
      <w:r>
        <w:rPr>
          <w:rFonts w:ascii="Times New Roman" w:hAnsi="Times New Roman" w:eastAsia="宋体"/>
          <w:sz w:val="28"/>
        </w:rPr>
        <w:t>四   响应文件的提交</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5A43BD07">
      <w:pPr>
        <w:numPr>
          <w:ilvl w:val="0"/>
          <w:numId w:val="10"/>
        </w:numPr>
        <w:tabs>
          <w:tab w:val="left" w:pos="360"/>
        </w:tabs>
        <w:snapToGrid w:val="0"/>
        <w:spacing w:line="360" w:lineRule="auto"/>
        <w:ind w:left="357" w:hanging="357"/>
        <w:outlineLvl w:val="1"/>
        <w:rPr>
          <w:sz w:val="24"/>
        </w:rPr>
      </w:pPr>
      <w:bookmarkStart w:id="346" w:name="_Toc226337231"/>
      <w:bookmarkStart w:id="347" w:name="_Toc151193705"/>
      <w:bookmarkStart w:id="348" w:name="_Toc150774635"/>
      <w:bookmarkStart w:id="349" w:name="_Toc151193849"/>
      <w:bookmarkStart w:id="350" w:name="_Toc127151535"/>
      <w:bookmarkStart w:id="351" w:name="_Toc151193777"/>
      <w:bookmarkStart w:id="352" w:name="_Toc127151736"/>
      <w:bookmarkStart w:id="353" w:name="_Toc226965725"/>
      <w:bookmarkStart w:id="354" w:name="_Toc265228373"/>
      <w:bookmarkStart w:id="355" w:name="_Toc164229376"/>
      <w:bookmarkStart w:id="356" w:name="_Toc164608804"/>
      <w:bookmarkStart w:id="357" w:name="_Toc305158877"/>
      <w:bookmarkStart w:id="358" w:name="_Toc127161449"/>
      <w:bookmarkStart w:id="359" w:name="_Toc151190162"/>
      <w:bookmarkStart w:id="360" w:name="_Toc195842900"/>
      <w:bookmarkStart w:id="361" w:name="_Toc305158803"/>
      <w:bookmarkStart w:id="362" w:name="_Toc149720828"/>
      <w:bookmarkStart w:id="363" w:name="_Toc150480773"/>
      <w:bookmarkStart w:id="364" w:name="_Toc150509286"/>
      <w:bookmarkStart w:id="365" w:name="_Toc142311037"/>
      <w:bookmarkStart w:id="366" w:name="_Toc226309779"/>
      <w:bookmarkStart w:id="367" w:name="_Toc264969225"/>
      <w:bookmarkStart w:id="368" w:name="_Toc151193923"/>
      <w:bookmarkStart w:id="369" w:name="_Toc164351629"/>
      <w:bookmarkStart w:id="370" w:name="_Toc520356160"/>
      <w:bookmarkStart w:id="371" w:name="_Toc150774740"/>
      <w:bookmarkStart w:id="372" w:name="_Toc164229230"/>
      <w:bookmarkStart w:id="373" w:name="_Toc226965808"/>
      <w:bookmarkStart w:id="374" w:name="_Toc164608649"/>
      <w:bookmarkStart w:id="375" w:name="_Toc151193633"/>
      <w:r>
        <w:rPr>
          <w:sz w:val="24"/>
        </w:rPr>
        <w:t>响应文件的</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sz w:val="24"/>
        </w:rPr>
        <w:t>包装、</w:t>
      </w:r>
      <w:r>
        <w:rPr>
          <w:color w:val="000000"/>
          <w:sz w:val="24"/>
        </w:rPr>
        <w:t>标记和密封</w:t>
      </w:r>
    </w:p>
    <w:p w14:paraId="73B79AFE">
      <w:pPr>
        <w:numPr>
          <w:ilvl w:val="1"/>
          <w:numId w:val="10"/>
        </w:numPr>
        <w:tabs>
          <w:tab w:val="clear" w:pos="1589"/>
        </w:tabs>
        <w:snapToGrid w:val="0"/>
        <w:spacing w:line="360" w:lineRule="auto"/>
        <w:ind w:left="1080" w:hanging="720"/>
        <w:rPr>
          <w:color w:val="000000"/>
          <w:sz w:val="24"/>
        </w:rPr>
      </w:pPr>
      <w:r>
        <w:rPr>
          <w:color w:val="000000"/>
          <w:sz w:val="24"/>
        </w:rPr>
        <w:t>提交时，供应商需将响应文件分以下几部分进行包装、标记及提交：</w:t>
      </w:r>
    </w:p>
    <w:p w14:paraId="65C2003A">
      <w:pPr>
        <w:pStyle w:val="26"/>
        <w:tabs>
          <w:tab w:val="left" w:pos="1365"/>
        </w:tabs>
        <w:snapToGrid w:val="0"/>
        <w:spacing w:line="360" w:lineRule="auto"/>
        <w:ind w:left="1843" w:hanging="583"/>
        <w:rPr>
          <w:rFonts w:hint="default" w:ascii="Times New Roman" w:hAnsi="Times New Roman"/>
          <w:color w:val="000000"/>
          <w:sz w:val="24"/>
        </w:rPr>
      </w:pPr>
      <w:r>
        <w:rPr>
          <w:rFonts w:hint="default" w:ascii="Times New Roman" w:hAnsi="Times New Roman"/>
          <w:color w:val="000000"/>
          <w:sz w:val="24"/>
        </w:rPr>
        <w:t>（1）响应文件：将正本、所有的副本包装在标记为</w:t>
      </w:r>
      <w:r>
        <w:rPr>
          <w:rFonts w:hint="default" w:ascii="Times New Roman" w:hAnsi="Times New Roman"/>
          <w:b/>
          <w:color w:val="000000"/>
          <w:sz w:val="24"/>
        </w:rPr>
        <w:t>“响应文件《正本、副本”</w:t>
      </w:r>
      <w:r>
        <w:rPr>
          <w:rFonts w:hint="default" w:ascii="Times New Roman" w:hAnsi="Times New Roman"/>
          <w:color w:val="000000"/>
          <w:sz w:val="24"/>
        </w:rPr>
        <w:t>的包装袋/箱中进行提交，并尽量减少包装袋/箱的使用数量；</w:t>
      </w:r>
    </w:p>
    <w:p w14:paraId="5E8F97F2">
      <w:pPr>
        <w:pStyle w:val="26"/>
        <w:tabs>
          <w:tab w:val="left" w:pos="1365"/>
        </w:tabs>
        <w:snapToGrid w:val="0"/>
        <w:spacing w:line="360" w:lineRule="auto"/>
        <w:ind w:left="1843" w:hanging="583"/>
        <w:rPr>
          <w:rFonts w:hint="default" w:ascii="Times New Roman" w:hAnsi="Times New Roman"/>
          <w:color w:val="000000"/>
          <w:sz w:val="24"/>
        </w:rPr>
      </w:pPr>
      <w:r>
        <w:rPr>
          <w:rFonts w:hint="default" w:ascii="Times New Roman" w:hAnsi="Times New Roman"/>
          <w:color w:val="000000"/>
          <w:sz w:val="24"/>
        </w:rPr>
        <w:t>（2）响应文件电子文档：将响应文件电子文档单独包装在标记为</w:t>
      </w:r>
      <w:r>
        <w:rPr>
          <w:rFonts w:hint="default" w:ascii="Times New Roman" w:hAnsi="Times New Roman"/>
          <w:b/>
          <w:color w:val="000000"/>
          <w:sz w:val="24"/>
        </w:rPr>
        <w:t>“响应文件电子文档”</w:t>
      </w:r>
      <w:r>
        <w:rPr>
          <w:rFonts w:hint="default" w:ascii="Times New Roman" w:hAnsi="Times New Roman"/>
          <w:color w:val="000000"/>
          <w:sz w:val="24"/>
        </w:rPr>
        <w:t>的包装袋中；若</w:t>
      </w:r>
      <w:r>
        <w:rPr>
          <w:rFonts w:ascii="Times New Roman" w:hAnsi="Times New Roman"/>
          <w:color w:val="000000"/>
          <w:sz w:val="24"/>
        </w:rPr>
        <w:t>遴选</w:t>
      </w:r>
      <w:r>
        <w:rPr>
          <w:rFonts w:hint="default" w:ascii="Times New Roman" w:hAnsi="Times New Roman"/>
          <w:color w:val="000000"/>
          <w:sz w:val="24"/>
        </w:rPr>
        <w:t>文件要求提交其他电子介质文档（如视频演示电子文档等），则该文档与响应文件电子文档一并封装在同一包装袋中。</w:t>
      </w:r>
    </w:p>
    <w:p w14:paraId="45C507D0">
      <w:pPr>
        <w:numPr>
          <w:ilvl w:val="1"/>
          <w:numId w:val="10"/>
        </w:numPr>
        <w:tabs>
          <w:tab w:val="clear" w:pos="1589"/>
        </w:tabs>
        <w:snapToGrid w:val="0"/>
        <w:spacing w:line="360" w:lineRule="auto"/>
        <w:ind w:left="1080" w:hanging="720"/>
        <w:rPr>
          <w:color w:val="000000"/>
          <w:sz w:val="24"/>
        </w:rPr>
      </w:pPr>
      <w:r>
        <w:rPr>
          <w:color w:val="000000"/>
          <w:sz w:val="24"/>
        </w:rPr>
        <w:t>所有包装袋/箱上均需：</w:t>
      </w:r>
    </w:p>
    <w:p w14:paraId="32C99BCB">
      <w:pPr>
        <w:pStyle w:val="26"/>
        <w:tabs>
          <w:tab w:val="left" w:pos="1365"/>
          <w:tab w:val="left" w:pos="1620"/>
        </w:tabs>
        <w:snapToGrid w:val="0"/>
        <w:spacing w:line="360" w:lineRule="auto"/>
        <w:ind w:left="1620" w:hanging="360"/>
        <w:rPr>
          <w:rFonts w:hint="default" w:ascii="Times New Roman" w:hAnsi="Times New Roman"/>
          <w:color w:val="000000"/>
          <w:sz w:val="24"/>
        </w:rPr>
      </w:pPr>
      <w:r>
        <w:rPr>
          <w:rFonts w:hint="default" w:ascii="Times New Roman" w:hAnsi="Times New Roman"/>
          <w:color w:val="000000"/>
          <w:sz w:val="24"/>
        </w:rPr>
        <w:t>（1）清楚标明递交至采购邀请中指明的地址；</w:t>
      </w:r>
    </w:p>
    <w:p w14:paraId="7B6A7D6E">
      <w:pPr>
        <w:pStyle w:val="26"/>
        <w:tabs>
          <w:tab w:val="left" w:pos="1365"/>
          <w:tab w:val="left" w:pos="1620"/>
        </w:tabs>
        <w:snapToGrid w:val="0"/>
        <w:spacing w:line="360" w:lineRule="auto"/>
        <w:ind w:left="1620" w:hanging="360"/>
        <w:rPr>
          <w:rFonts w:hint="default" w:ascii="Times New Roman" w:hAnsi="Times New Roman"/>
          <w:color w:val="000000"/>
          <w:sz w:val="24"/>
        </w:rPr>
      </w:pPr>
      <w:r>
        <w:rPr>
          <w:rFonts w:hint="default" w:ascii="Times New Roman" w:hAnsi="Times New Roman"/>
          <w:color w:val="000000"/>
          <w:sz w:val="24"/>
        </w:rPr>
        <w:t>（2）注明采购邀请中指明的项目名称、项目编号和“在</w:t>
      </w:r>
      <w:r>
        <w:rPr>
          <w:rFonts w:hint="default" w:ascii="Times New Roman" w:hAnsi="Times New Roman"/>
          <w:color w:val="000000"/>
          <w:sz w:val="24"/>
          <w:u w:val="single"/>
        </w:rPr>
        <w:t xml:space="preserve">  （提交日期、时间）    </w:t>
      </w:r>
      <w:r>
        <w:rPr>
          <w:rFonts w:hint="default" w:ascii="Times New Roman" w:hAnsi="Times New Roman"/>
          <w:color w:val="000000"/>
          <w:sz w:val="24"/>
        </w:rPr>
        <w:t>之前不得启封”的字样；</w:t>
      </w:r>
    </w:p>
    <w:p w14:paraId="3F5AD820">
      <w:pPr>
        <w:pStyle w:val="26"/>
        <w:tabs>
          <w:tab w:val="left" w:pos="1365"/>
          <w:tab w:val="left" w:pos="1620"/>
        </w:tabs>
        <w:snapToGrid w:val="0"/>
        <w:spacing w:line="360" w:lineRule="auto"/>
        <w:ind w:left="1620" w:hanging="360"/>
        <w:rPr>
          <w:rFonts w:hint="default" w:ascii="Times New Roman" w:hAnsi="Times New Roman"/>
          <w:color w:val="000000"/>
          <w:sz w:val="24"/>
        </w:rPr>
      </w:pPr>
      <w:r>
        <w:rPr>
          <w:rFonts w:hint="default" w:ascii="Times New Roman" w:hAnsi="Times New Roman"/>
          <w:color w:val="000000"/>
          <w:sz w:val="24"/>
        </w:rPr>
        <w:t>（3）写明供应商名称和地址。</w:t>
      </w:r>
    </w:p>
    <w:p w14:paraId="1B222483">
      <w:pPr>
        <w:numPr>
          <w:ilvl w:val="1"/>
          <w:numId w:val="10"/>
        </w:numPr>
        <w:tabs>
          <w:tab w:val="left" w:pos="1080"/>
          <w:tab w:val="left" w:pos="2014"/>
        </w:tabs>
        <w:snapToGrid w:val="0"/>
        <w:spacing w:line="360" w:lineRule="auto"/>
        <w:ind w:left="1077" w:hanging="720"/>
        <w:rPr>
          <w:sz w:val="24"/>
        </w:rPr>
      </w:pPr>
      <w:r>
        <w:rPr>
          <w:color w:val="000000"/>
          <w:sz w:val="24"/>
        </w:rPr>
        <w:t>如果供应商未按上述要求包装及加写标记，采购人或采购代理机构对响应文件的误投或过早启封概不负责。</w:t>
      </w:r>
    </w:p>
    <w:p w14:paraId="07DF63C0">
      <w:pPr>
        <w:numPr>
          <w:ilvl w:val="1"/>
          <w:numId w:val="10"/>
        </w:numPr>
        <w:tabs>
          <w:tab w:val="left" w:pos="1080"/>
          <w:tab w:val="left" w:pos="2014"/>
        </w:tabs>
        <w:snapToGrid w:val="0"/>
        <w:spacing w:line="360" w:lineRule="auto"/>
        <w:ind w:left="1077" w:hanging="720"/>
        <w:rPr>
          <w:sz w:val="24"/>
        </w:rPr>
      </w:pPr>
      <w:r>
        <w:rPr>
          <w:color w:val="000000"/>
          <w:sz w:val="24"/>
        </w:rPr>
        <w:t>未密封的响应文件，采购人、采购代理机构予以拒收。</w:t>
      </w:r>
    </w:p>
    <w:p w14:paraId="20026C08">
      <w:pPr>
        <w:numPr>
          <w:ilvl w:val="1"/>
          <w:numId w:val="10"/>
        </w:numPr>
        <w:tabs>
          <w:tab w:val="left" w:pos="1080"/>
          <w:tab w:val="left" w:pos="2014"/>
        </w:tabs>
        <w:snapToGrid w:val="0"/>
        <w:spacing w:line="360" w:lineRule="auto"/>
        <w:ind w:left="1077" w:hanging="720"/>
        <w:rPr>
          <w:sz w:val="24"/>
        </w:rPr>
      </w:pPr>
      <w:r>
        <w:rPr>
          <w:color w:val="000000"/>
          <w:sz w:val="24"/>
        </w:rPr>
        <w:t>采购人拒绝接受以电报、电话、传真、电子邮件形式</w:t>
      </w:r>
      <w:r>
        <w:rPr>
          <w:rFonts w:hint="eastAsia"/>
          <w:color w:val="000000"/>
          <w:sz w:val="24"/>
        </w:rPr>
        <w:t>提交</w:t>
      </w:r>
      <w:r>
        <w:rPr>
          <w:color w:val="000000"/>
          <w:sz w:val="24"/>
        </w:rPr>
        <w:t>的响应文件。</w:t>
      </w:r>
    </w:p>
    <w:p w14:paraId="17F739FD">
      <w:pPr>
        <w:numPr>
          <w:ilvl w:val="0"/>
          <w:numId w:val="10"/>
        </w:numPr>
        <w:tabs>
          <w:tab w:val="left" w:pos="360"/>
        </w:tabs>
        <w:snapToGrid w:val="0"/>
        <w:spacing w:line="360" w:lineRule="auto"/>
        <w:ind w:left="357" w:hanging="357"/>
        <w:outlineLvl w:val="1"/>
        <w:rPr>
          <w:sz w:val="24"/>
        </w:rPr>
      </w:pPr>
      <w:bookmarkStart w:id="376" w:name="_Toc151193634"/>
      <w:bookmarkStart w:id="377" w:name="_Toc520356161"/>
      <w:bookmarkStart w:id="378" w:name="_Toc151193850"/>
      <w:bookmarkStart w:id="379" w:name="_Toc226965809"/>
      <w:bookmarkStart w:id="380" w:name="_Toc150774741"/>
      <w:bookmarkStart w:id="381" w:name="_Toc305158804"/>
      <w:bookmarkStart w:id="382" w:name="_Toc195842901"/>
      <w:bookmarkStart w:id="383" w:name="_Toc127161450"/>
      <w:bookmarkStart w:id="384" w:name="_Toc150774636"/>
      <w:bookmarkStart w:id="385" w:name="_Toc226337232"/>
      <w:bookmarkStart w:id="386" w:name="_Toc150509287"/>
      <w:bookmarkStart w:id="387" w:name="_Toc142311038"/>
      <w:bookmarkStart w:id="388" w:name="_Toc305158878"/>
      <w:bookmarkStart w:id="389" w:name="_Toc150480774"/>
      <w:bookmarkStart w:id="390" w:name="_Toc164608650"/>
      <w:bookmarkStart w:id="391" w:name="_Toc127151737"/>
      <w:bookmarkStart w:id="392" w:name="_Toc151193924"/>
      <w:bookmarkStart w:id="393" w:name="_Toc164229231"/>
      <w:bookmarkStart w:id="394" w:name="_Toc226965726"/>
      <w:bookmarkStart w:id="395" w:name="_Toc265228374"/>
      <w:bookmarkStart w:id="396" w:name="_Toc264969226"/>
      <w:bookmarkStart w:id="397" w:name="_Toc151193706"/>
      <w:bookmarkStart w:id="398" w:name="_Toc164608805"/>
      <w:bookmarkStart w:id="399" w:name="_Toc226309780"/>
      <w:bookmarkStart w:id="400" w:name="_Toc149720829"/>
      <w:bookmarkStart w:id="401" w:name="_Toc151190163"/>
      <w:bookmarkStart w:id="402" w:name="_Toc164351630"/>
      <w:bookmarkStart w:id="403" w:name="_Toc164229377"/>
      <w:bookmarkStart w:id="404" w:name="_Toc151193778"/>
      <w:bookmarkStart w:id="405" w:name="_Toc127151536"/>
      <w:r>
        <w:rPr>
          <w:sz w:val="24"/>
        </w:rPr>
        <w:t>响应文件</w:t>
      </w:r>
      <w:r>
        <w:rPr>
          <w:rFonts w:hint="eastAsia"/>
          <w:sz w:val="24"/>
        </w:rPr>
        <w:t>提交</w:t>
      </w:r>
      <w:r>
        <w:rPr>
          <w:sz w:val="24"/>
        </w:rPr>
        <w:t>截止</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sz w:val="24"/>
        </w:rPr>
        <w:t>时间</w:t>
      </w:r>
    </w:p>
    <w:p w14:paraId="0278528A">
      <w:pPr>
        <w:numPr>
          <w:ilvl w:val="1"/>
          <w:numId w:val="10"/>
        </w:numPr>
        <w:tabs>
          <w:tab w:val="left" w:pos="1080"/>
          <w:tab w:val="left" w:pos="2014"/>
        </w:tabs>
        <w:snapToGrid w:val="0"/>
        <w:spacing w:line="360" w:lineRule="auto"/>
        <w:ind w:left="1077" w:hanging="720"/>
        <w:rPr>
          <w:sz w:val="24"/>
        </w:rPr>
      </w:pPr>
      <w:r>
        <w:rPr>
          <w:sz w:val="24"/>
        </w:rPr>
        <w:t>供应商应在</w:t>
      </w:r>
      <w:r>
        <w:rPr>
          <w:rFonts w:hint="eastAsia"/>
          <w:sz w:val="24"/>
        </w:rPr>
        <w:t>遴选</w:t>
      </w:r>
      <w:r>
        <w:rPr>
          <w:sz w:val="24"/>
        </w:rPr>
        <w:t>文件要求</w:t>
      </w:r>
      <w:r>
        <w:rPr>
          <w:rFonts w:hint="eastAsia"/>
          <w:sz w:val="24"/>
        </w:rPr>
        <w:t>首次</w:t>
      </w:r>
      <w:r>
        <w:rPr>
          <w:sz w:val="24"/>
        </w:rPr>
        <w:t>响应文件提交截止时间前，</w:t>
      </w:r>
      <w:r>
        <w:rPr>
          <w:color w:val="000000"/>
          <w:sz w:val="24"/>
        </w:rPr>
        <w:t>将响应文件密封送达采购人或采购代理机构，送达地点应是第一章《采购邀请》中规定的地址。</w:t>
      </w:r>
    </w:p>
    <w:p w14:paraId="5D033160">
      <w:pPr>
        <w:numPr>
          <w:ilvl w:val="1"/>
          <w:numId w:val="10"/>
        </w:numPr>
        <w:tabs>
          <w:tab w:val="left" w:pos="1080"/>
          <w:tab w:val="left" w:pos="2014"/>
        </w:tabs>
        <w:snapToGrid w:val="0"/>
        <w:spacing w:line="360" w:lineRule="auto"/>
        <w:ind w:left="1077" w:hanging="720"/>
        <w:rPr>
          <w:sz w:val="24"/>
        </w:rPr>
      </w:pPr>
      <w:r>
        <w:rPr>
          <w:color w:val="000000"/>
          <w:sz w:val="24"/>
        </w:rPr>
        <w:t>逾期送达的</w:t>
      </w:r>
      <w:r>
        <w:rPr>
          <w:sz w:val="24"/>
        </w:rPr>
        <w:t>响应</w:t>
      </w:r>
      <w:r>
        <w:rPr>
          <w:color w:val="000000"/>
          <w:sz w:val="24"/>
        </w:rPr>
        <w:t>文件，采购人、采购代理机构予以拒收。</w:t>
      </w:r>
    </w:p>
    <w:p w14:paraId="5E8A2763">
      <w:pPr>
        <w:numPr>
          <w:ilvl w:val="0"/>
          <w:numId w:val="10"/>
        </w:numPr>
        <w:tabs>
          <w:tab w:val="left" w:pos="360"/>
        </w:tabs>
        <w:snapToGrid w:val="0"/>
        <w:spacing w:line="360" w:lineRule="auto"/>
        <w:ind w:left="357" w:hanging="357"/>
        <w:outlineLvl w:val="1"/>
        <w:rPr>
          <w:sz w:val="24"/>
        </w:rPr>
      </w:pPr>
      <w:bookmarkStart w:id="406" w:name="_Toc226309781"/>
      <w:bookmarkStart w:id="407" w:name="_Toc151190164"/>
      <w:bookmarkStart w:id="408" w:name="_Toc226965810"/>
      <w:bookmarkStart w:id="409" w:name="_Toc150774742"/>
      <w:bookmarkStart w:id="410" w:name="_Toc164351631"/>
      <w:bookmarkStart w:id="411" w:name="_Toc150509288"/>
      <w:bookmarkStart w:id="412" w:name="_Toc151193779"/>
      <w:bookmarkStart w:id="413" w:name="_Toc265228375"/>
      <w:bookmarkStart w:id="414" w:name="_Toc164229378"/>
      <w:bookmarkStart w:id="415" w:name="_Toc127161451"/>
      <w:bookmarkStart w:id="416" w:name="_Toc151193635"/>
      <w:bookmarkStart w:id="417" w:name="_Toc151193925"/>
      <w:bookmarkStart w:id="418" w:name="_Toc151193707"/>
      <w:bookmarkStart w:id="419" w:name="_Toc164608651"/>
      <w:bookmarkStart w:id="420" w:name="_Toc164608806"/>
      <w:bookmarkStart w:id="421" w:name="_Toc164229232"/>
      <w:bookmarkStart w:id="422" w:name="_Toc226337233"/>
      <w:bookmarkStart w:id="423" w:name="_Toc142311039"/>
      <w:bookmarkStart w:id="424" w:name="_Toc195842902"/>
      <w:bookmarkStart w:id="425" w:name="_Toc149720830"/>
      <w:bookmarkStart w:id="426" w:name="_Toc520356162"/>
      <w:bookmarkStart w:id="427" w:name="_Toc226965727"/>
      <w:bookmarkStart w:id="428" w:name="_Toc127151738"/>
      <w:bookmarkStart w:id="429" w:name="_Toc150774637"/>
      <w:bookmarkStart w:id="430" w:name="_Toc264969227"/>
      <w:bookmarkStart w:id="431" w:name="_Toc150480775"/>
      <w:bookmarkStart w:id="432" w:name="_Toc305158879"/>
      <w:bookmarkStart w:id="433" w:name="_Toc127151537"/>
      <w:bookmarkStart w:id="434" w:name="_Toc305158805"/>
      <w:bookmarkStart w:id="435" w:name="_Toc151193851"/>
      <w:r>
        <w:rPr>
          <w:sz w:val="24"/>
        </w:rPr>
        <w:t>响应文件的修改与撤回</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515E6F0">
      <w:pPr>
        <w:numPr>
          <w:ilvl w:val="1"/>
          <w:numId w:val="10"/>
        </w:numPr>
        <w:tabs>
          <w:tab w:val="left" w:pos="1080"/>
          <w:tab w:val="left" w:pos="2014"/>
        </w:tabs>
        <w:snapToGrid w:val="0"/>
        <w:spacing w:line="360" w:lineRule="auto"/>
        <w:ind w:left="1077" w:hanging="720"/>
        <w:rPr>
          <w:sz w:val="24"/>
        </w:rPr>
      </w:pPr>
      <w:r>
        <w:rPr>
          <w:rFonts w:hint="eastAsia"/>
          <w:sz w:val="24"/>
        </w:rPr>
        <w:t>首次</w:t>
      </w:r>
      <w:r>
        <w:rPr>
          <w:sz w:val="24"/>
        </w:rPr>
        <w:t>响应文件提交截止时间前，供应商可以对所提交的响应文件进行补充、修改或者撤回，</w:t>
      </w:r>
      <w:r>
        <w:rPr>
          <w:color w:val="000000"/>
          <w:sz w:val="24"/>
        </w:rPr>
        <w:t>并书面</w:t>
      </w:r>
      <w:r>
        <w:rPr>
          <w:sz w:val="24"/>
        </w:rPr>
        <w:t>通知采购人或采购代理机构。</w:t>
      </w:r>
    </w:p>
    <w:p w14:paraId="64498D8E">
      <w:pPr>
        <w:numPr>
          <w:ilvl w:val="1"/>
          <w:numId w:val="10"/>
        </w:numPr>
        <w:tabs>
          <w:tab w:val="left" w:pos="1080"/>
          <w:tab w:val="left" w:pos="2014"/>
        </w:tabs>
        <w:snapToGrid w:val="0"/>
        <w:spacing w:line="360" w:lineRule="auto"/>
        <w:ind w:left="1077" w:hanging="720"/>
        <w:rPr>
          <w:sz w:val="24"/>
        </w:rPr>
      </w:pPr>
      <w:r>
        <w:rPr>
          <w:sz w:val="24"/>
        </w:rPr>
        <w:t>供应商对响应文件的补充、修改的内容应当按照</w:t>
      </w:r>
      <w:r>
        <w:rPr>
          <w:rFonts w:hint="eastAsia"/>
          <w:sz w:val="24"/>
        </w:rPr>
        <w:t>遴选</w:t>
      </w:r>
      <w:r>
        <w:rPr>
          <w:sz w:val="24"/>
        </w:rPr>
        <w:t>文件要求签署、盖章、密封后，作为响应文件的组成部分。</w:t>
      </w:r>
      <w:r>
        <w:rPr>
          <w:kern w:val="0"/>
          <w:sz w:val="24"/>
        </w:rPr>
        <w:t>补充、修改的内容与响应文件不一致的，以补充、修改的内容为准。</w:t>
      </w:r>
    </w:p>
    <w:p w14:paraId="74C870E7">
      <w:pPr>
        <w:numPr>
          <w:ilvl w:val="1"/>
          <w:numId w:val="10"/>
        </w:numPr>
        <w:tabs>
          <w:tab w:val="left" w:pos="1080"/>
          <w:tab w:val="left" w:pos="2014"/>
        </w:tabs>
        <w:snapToGrid w:val="0"/>
        <w:spacing w:line="360" w:lineRule="auto"/>
        <w:ind w:left="1077" w:hanging="720"/>
        <w:rPr>
          <w:sz w:val="24"/>
        </w:rPr>
      </w:pPr>
      <w:r>
        <w:rPr>
          <w:rFonts w:hint="eastAsia"/>
          <w:color w:val="000000"/>
          <w:sz w:val="24"/>
        </w:rPr>
        <w:t>开启</w:t>
      </w:r>
      <w:r>
        <w:rPr>
          <w:color w:val="000000"/>
          <w:sz w:val="24"/>
        </w:rPr>
        <w:t>后，响应文件不予退回。</w:t>
      </w:r>
    </w:p>
    <w:p w14:paraId="48A03279">
      <w:pPr>
        <w:tabs>
          <w:tab w:val="left" w:pos="900"/>
          <w:tab w:val="left" w:pos="1080"/>
          <w:tab w:val="left" w:pos="1589"/>
        </w:tabs>
        <w:snapToGrid w:val="0"/>
        <w:spacing w:line="360" w:lineRule="auto"/>
        <w:ind w:left="357"/>
        <w:rPr>
          <w:sz w:val="24"/>
        </w:rPr>
      </w:pPr>
    </w:p>
    <w:p w14:paraId="44BD1CCE">
      <w:pPr>
        <w:pStyle w:val="3"/>
        <w:spacing w:before="0" w:line="360" w:lineRule="auto"/>
        <w:rPr>
          <w:rFonts w:ascii="Times New Roman" w:hAnsi="Times New Roman" w:eastAsia="宋体"/>
          <w:sz w:val="28"/>
        </w:rPr>
      </w:pPr>
      <w:bookmarkStart w:id="436" w:name="_Toc127151538"/>
      <w:bookmarkStart w:id="437" w:name="_Toc226965728"/>
      <w:bookmarkStart w:id="438" w:name="_Toc520356163"/>
      <w:bookmarkStart w:id="439" w:name="_Toc151190165"/>
      <w:bookmarkStart w:id="440" w:name="_Toc151193926"/>
      <w:bookmarkStart w:id="441" w:name="_Toc151193780"/>
      <w:bookmarkStart w:id="442" w:name="_Toc150774638"/>
      <w:bookmarkStart w:id="443" w:name="_Toc151193708"/>
      <w:bookmarkStart w:id="444" w:name="_Toc226309782"/>
      <w:bookmarkStart w:id="445" w:name="_Toc151193852"/>
      <w:bookmarkStart w:id="446" w:name="_Toc195842903"/>
      <w:bookmarkStart w:id="447" w:name="_Toc150480776"/>
      <w:bookmarkStart w:id="448" w:name="_Toc150774743"/>
      <w:bookmarkStart w:id="449" w:name="_Toc265228376"/>
      <w:bookmarkStart w:id="450" w:name="_Toc264969228"/>
      <w:bookmarkStart w:id="451" w:name="_Toc226965811"/>
      <w:bookmarkStart w:id="452" w:name="_Toc305158806"/>
      <w:bookmarkStart w:id="453" w:name="_Toc150509289"/>
      <w:bookmarkStart w:id="454" w:name="_Toc305158880"/>
      <w:bookmarkStart w:id="455" w:name="_Toc226337234"/>
      <w:bookmarkStart w:id="456" w:name="_Toc142311040"/>
      <w:bookmarkStart w:id="457" w:name="_Toc151193636"/>
      <w:r>
        <w:rPr>
          <w:rFonts w:ascii="Times New Roman" w:hAnsi="Times New Roman" w:eastAsia="宋体"/>
          <w:sz w:val="28"/>
        </w:rPr>
        <w:t xml:space="preserve">五   </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rFonts w:ascii="Times New Roman" w:hAnsi="Times New Roman" w:eastAsia="宋体"/>
          <w:sz w:val="28"/>
        </w:rPr>
        <w:t>评审</w:t>
      </w:r>
    </w:p>
    <w:p w14:paraId="2606E44D">
      <w:pPr>
        <w:numPr>
          <w:ilvl w:val="0"/>
          <w:numId w:val="10"/>
        </w:numPr>
        <w:tabs>
          <w:tab w:val="left" w:pos="360"/>
        </w:tabs>
        <w:snapToGrid w:val="0"/>
        <w:spacing w:line="360" w:lineRule="auto"/>
        <w:ind w:left="357" w:hanging="357"/>
        <w:outlineLvl w:val="1"/>
        <w:rPr>
          <w:sz w:val="24"/>
        </w:rPr>
      </w:pPr>
      <w:r>
        <w:rPr>
          <w:sz w:val="24"/>
        </w:rPr>
        <w:t>响应文件的开启</w:t>
      </w:r>
    </w:p>
    <w:p w14:paraId="7171332A">
      <w:pPr>
        <w:numPr>
          <w:ilvl w:val="1"/>
          <w:numId w:val="10"/>
        </w:numPr>
        <w:tabs>
          <w:tab w:val="left" w:pos="1080"/>
          <w:tab w:val="left" w:pos="2014"/>
        </w:tabs>
        <w:snapToGrid w:val="0"/>
        <w:spacing w:line="360" w:lineRule="auto"/>
        <w:ind w:left="1077" w:hanging="720"/>
        <w:rPr>
          <w:sz w:val="24"/>
        </w:rPr>
      </w:pPr>
      <w:r>
        <w:rPr>
          <w:sz w:val="24"/>
        </w:rPr>
        <w:t>采购人或采购代理机构将按</w:t>
      </w:r>
      <w:r>
        <w:rPr>
          <w:rFonts w:hint="eastAsia"/>
          <w:sz w:val="24"/>
        </w:rPr>
        <w:t>遴选</w:t>
      </w:r>
      <w:r>
        <w:rPr>
          <w:sz w:val="24"/>
        </w:rPr>
        <w:t>文件的规定，在响应文件提交截止时间的同一时间和</w:t>
      </w:r>
      <w:r>
        <w:rPr>
          <w:rFonts w:hint="eastAsia"/>
          <w:sz w:val="24"/>
        </w:rPr>
        <w:t>遴选</w:t>
      </w:r>
      <w:r>
        <w:rPr>
          <w:sz w:val="24"/>
        </w:rPr>
        <w:t>文件预先确定的地点开启响应文件。开启</w:t>
      </w:r>
      <w:r>
        <w:rPr>
          <w:color w:val="000000"/>
          <w:sz w:val="24"/>
        </w:rPr>
        <w:t>时邀请所有供应商代表参加，参加开启的代表应签名报到以证明其出席。</w:t>
      </w:r>
      <w:r>
        <w:rPr>
          <w:rFonts w:hint="eastAsia"/>
          <w:color w:val="000000"/>
          <w:sz w:val="24"/>
        </w:rPr>
        <w:t>未出席开启仪式的供应商，视同认可开启仪式结果。</w:t>
      </w:r>
    </w:p>
    <w:p w14:paraId="1EC4C041">
      <w:pPr>
        <w:numPr>
          <w:ilvl w:val="1"/>
          <w:numId w:val="10"/>
        </w:numPr>
        <w:tabs>
          <w:tab w:val="left" w:pos="1080"/>
          <w:tab w:val="left" w:pos="2014"/>
        </w:tabs>
        <w:snapToGrid w:val="0"/>
        <w:spacing w:line="360" w:lineRule="auto"/>
        <w:ind w:left="1077" w:hanging="720"/>
        <w:rPr>
          <w:sz w:val="24"/>
        </w:rPr>
      </w:pPr>
      <w:r>
        <w:rPr>
          <w:color w:val="000000"/>
          <w:sz w:val="24"/>
        </w:rPr>
        <w:t>开启时，由供应商或其推选的代表检查响应文件的密封情况。</w:t>
      </w:r>
    </w:p>
    <w:p w14:paraId="7D1049F6">
      <w:pPr>
        <w:numPr>
          <w:ilvl w:val="1"/>
          <w:numId w:val="10"/>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74F26617">
      <w:pPr>
        <w:numPr>
          <w:ilvl w:val="1"/>
          <w:numId w:val="10"/>
        </w:numPr>
        <w:tabs>
          <w:tab w:val="left" w:pos="1080"/>
          <w:tab w:val="left" w:pos="2014"/>
        </w:tabs>
        <w:snapToGrid w:val="0"/>
        <w:spacing w:line="360" w:lineRule="auto"/>
        <w:ind w:left="1077" w:hanging="720"/>
        <w:rPr>
          <w:sz w:val="24"/>
        </w:rPr>
      </w:pPr>
      <w:r>
        <w:rPr>
          <w:sz w:val="24"/>
        </w:rPr>
        <w:t>供应商不足3家的，不予开启。</w:t>
      </w:r>
    </w:p>
    <w:p w14:paraId="124366C9">
      <w:pPr>
        <w:numPr>
          <w:ilvl w:val="1"/>
          <w:numId w:val="10"/>
        </w:numPr>
        <w:tabs>
          <w:tab w:val="left" w:pos="1080"/>
          <w:tab w:val="left" w:pos="2014"/>
        </w:tabs>
        <w:snapToGrid w:val="0"/>
        <w:spacing w:line="360" w:lineRule="auto"/>
        <w:ind w:left="1077" w:hanging="720"/>
        <w:rPr>
          <w:sz w:val="24"/>
        </w:rPr>
      </w:pPr>
      <w:bookmarkStart w:id="458" w:name="_Toc520356165"/>
      <w:r>
        <w:rPr>
          <w:sz w:val="24"/>
        </w:rPr>
        <w:t>本项目不公开报价。</w:t>
      </w:r>
    </w:p>
    <w:bookmarkEnd w:id="458"/>
    <w:p w14:paraId="3ECAEC2F">
      <w:pPr>
        <w:numPr>
          <w:ilvl w:val="0"/>
          <w:numId w:val="10"/>
        </w:numPr>
        <w:tabs>
          <w:tab w:val="left" w:pos="360"/>
        </w:tabs>
        <w:snapToGrid w:val="0"/>
        <w:spacing w:line="360" w:lineRule="auto"/>
        <w:ind w:left="357" w:hanging="357"/>
        <w:outlineLvl w:val="1"/>
        <w:rPr>
          <w:sz w:val="24"/>
        </w:rPr>
      </w:pPr>
      <w:r>
        <w:rPr>
          <w:rFonts w:hint="eastAsia"/>
          <w:sz w:val="24"/>
        </w:rPr>
        <w:t>遴选</w:t>
      </w:r>
      <w:r>
        <w:rPr>
          <w:sz w:val="24"/>
        </w:rPr>
        <w:t>小组</w:t>
      </w:r>
    </w:p>
    <w:p w14:paraId="09D3A5A3">
      <w:pPr>
        <w:numPr>
          <w:ilvl w:val="1"/>
          <w:numId w:val="10"/>
        </w:numPr>
        <w:tabs>
          <w:tab w:val="left" w:pos="1080"/>
          <w:tab w:val="left" w:pos="2014"/>
        </w:tabs>
        <w:snapToGrid w:val="0"/>
        <w:spacing w:line="360" w:lineRule="auto"/>
        <w:ind w:left="1077" w:hanging="720"/>
        <w:rPr>
          <w:sz w:val="24"/>
        </w:rPr>
      </w:pPr>
      <w:r>
        <w:rPr>
          <w:rFonts w:hint="eastAsia"/>
          <w:sz w:val="24"/>
        </w:rPr>
        <w:t>遴选</w:t>
      </w:r>
      <w:r>
        <w:rPr>
          <w:sz w:val="24"/>
        </w:rPr>
        <w:t>小组根据政府采购有关规定和本次采购项目的特点进行组建，并负责具体评审</w:t>
      </w:r>
      <w:r>
        <w:rPr>
          <w:rFonts w:hint="eastAsia"/>
          <w:sz w:val="24"/>
        </w:rPr>
        <w:t>与遴选</w:t>
      </w:r>
      <w:r>
        <w:rPr>
          <w:sz w:val="24"/>
        </w:rPr>
        <w:t>事务，独立履行职责。</w:t>
      </w:r>
      <w:bookmarkStart w:id="459" w:name="_Toc520356166"/>
    </w:p>
    <w:p w14:paraId="17861A89">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9"/>
      <w:bookmarkStart w:id="460" w:name="_Toc520356169"/>
    </w:p>
    <w:p w14:paraId="0EB4B5B7">
      <w:pPr>
        <w:numPr>
          <w:ilvl w:val="0"/>
          <w:numId w:val="10"/>
        </w:numPr>
        <w:tabs>
          <w:tab w:val="left" w:pos="360"/>
        </w:tabs>
        <w:snapToGrid w:val="0"/>
        <w:spacing w:line="360" w:lineRule="auto"/>
        <w:outlineLvl w:val="1"/>
        <w:rPr>
          <w:sz w:val="24"/>
        </w:rPr>
      </w:pPr>
      <w:r>
        <w:rPr>
          <w:sz w:val="24"/>
        </w:rPr>
        <w:t>评审方法和评审标准</w:t>
      </w:r>
    </w:p>
    <w:p w14:paraId="45ABECF2">
      <w:pPr>
        <w:numPr>
          <w:ilvl w:val="1"/>
          <w:numId w:val="10"/>
        </w:numPr>
        <w:tabs>
          <w:tab w:val="left" w:pos="1080"/>
          <w:tab w:val="left" w:pos="2014"/>
        </w:tabs>
        <w:snapToGrid w:val="0"/>
        <w:spacing w:line="360" w:lineRule="auto"/>
        <w:ind w:left="1077" w:hanging="720"/>
        <w:rPr>
          <w:sz w:val="24"/>
        </w:rPr>
      </w:pPr>
      <w:r>
        <w:rPr>
          <w:sz w:val="24"/>
        </w:rPr>
        <w:t>见第三章《评审方法和评审标准》。</w:t>
      </w:r>
    </w:p>
    <w:p w14:paraId="6FADD3FB">
      <w:pPr>
        <w:tabs>
          <w:tab w:val="left" w:pos="360"/>
          <w:tab w:val="left" w:pos="1080"/>
        </w:tabs>
        <w:snapToGrid w:val="0"/>
        <w:spacing w:line="360" w:lineRule="auto"/>
        <w:ind w:left="1080"/>
        <w:rPr>
          <w:sz w:val="24"/>
        </w:rPr>
      </w:pPr>
    </w:p>
    <w:p w14:paraId="7AAA3CBD">
      <w:pPr>
        <w:pStyle w:val="3"/>
        <w:spacing w:before="0" w:line="360" w:lineRule="auto"/>
        <w:rPr>
          <w:rFonts w:ascii="Times New Roman" w:hAnsi="Times New Roman" w:eastAsia="宋体"/>
          <w:sz w:val="28"/>
        </w:rPr>
      </w:pPr>
      <w:bookmarkStart w:id="461" w:name="_Toc150774750"/>
      <w:bookmarkStart w:id="462" w:name="_Toc142311047"/>
      <w:bookmarkStart w:id="463" w:name="_Toc151193715"/>
      <w:bookmarkStart w:id="464" w:name="_Toc265228383"/>
      <w:bookmarkStart w:id="465" w:name="_Toc150480783"/>
      <w:bookmarkStart w:id="466" w:name="_Toc226309789"/>
      <w:bookmarkStart w:id="467" w:name="_Toc264969235"/>
      <w:bookmarkStart w:id="468" w:name="_Toc151190172"/>
      <w:bookmarkStart w:id="469" w:name="_Toc195842910"/>
      <w:bookmarkStart w:id="470" w:name="_Toc305158887"/>
      <w:bookmarkStart w:id="471" w:name="_Toc151193933"/>
      <w:bookmarkStart w:id="472" w:name="_Toc226965818"/>
      <w:bookmarkStart w:id="473" w:name="_Toc150509296"/>
      <w:bookmarkStart w:id="474" w:name="_Toc151193859"/>
      <w:bookmarkStart w:id="475" w:name="_Toc226965735"/>
      <w:bookmarkStart w:id="476" w:name="_Toc151193643"/>
      <w:bookmarkStart w:id="477" w:name="_Toc151193787"/>
      <w:bookmarkStart w:id="478" w:name="_Toc226337241"/>
      <w:bookmarkStart w:id="479" w:name="_Toc305158813"/>
      <w:bookmarkStart w:id="480" w:name="_Toc127151545"/>
      <w:bookmarkStart w:id="481" w:name="_Toc150774645"/>
      <w:r>
        <w:rPr>
          <w:rFonts w:ascii="Times New Roman" w:hAnsi="Times New Roman" w:eastAsia="宋体"/>
          <w:sz w:val="28"/>
        </w:rPr>
        <w:t xml:space="preserve">六   </w:t>
      </w:r>
      <w:bookmarkEnd w:id="460"/>
      <w:r>
        <w:rPr>
          <w:rFonts w:ascii="Times New Roman" w:hAnsi="Times New Roman" w:eastAsia="宋体"/>
          <w:sz w:val="28"/>
        </w:rPr>
        <w:t>确定</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Fonts w:ascii="Times New Roman" w:hAnsi="Times New Roman" w:eastAsia="宋体"/>
          <w:sz w:val="28"/>
        </w:rPr>
        <w:t>成交</w:t>
      </w:r>
    </w:p>
    <w:p w14:paraId="6FE928E6">
      <w:pPr>
        <w:numPr>
          <w:ilvl w:val="0"/>
          <w:numId w:val="10"/>
        </w:numPr>
        <w:tabs>
          <w:tab w:val="left" w:pos="360"/>
        </w:tabs>
        <w:snapToGrid w:val="0"/>
        <w:spacing w:line="360" w:lineRule="auto"/>
        <w:ind w:left="357" w:hanging="357"/>
        <w:outlineLvl w:val="1"/>
        <w:rPr>
          <w:sz w:val="24"/>
        </w:rPr>
      </w:pPr>
      <w:bookmarkStart w:id="482" w:name="_Toc164229388"/>
      <w:bookmarkStart w:id="483" w:name="_Toc226965737"/>
      <w:bookmarkStart w:id="484" w:name="_Toc265228385"/>
      <w:bookmarkStart w:id="485" w:name="_Toc149720840"/>
      <w:bookmarkStart w:id="486" w:name="_Toc127151748"/>
      <w:bookmarkStart w:id="487" w:name="_Toc226965820"/>
      <w:bookmarkStart w:id="488" w:name="_Toc142311049"/>
      <w:bookmarkStart w:id="489" w:name="_Toc195842912"/>
      <w:bookmarkStart w:id="490" w:name="_Toc127161461"/>
      <w:bookmarkStart w:id="491" w:name="_Toc164608816"/>
      <w:bookmarkStart w:id="492" w:name="_Toc127151547"/>
      <w:bookmarkStart w:id="493" w:name="_Toc264969237"/>
      <w:bookmarkStart w:id="494" w:name="_Toc150480785"/>
      <w:bookmarkStart w:id="495" w:name="_Toc226309791"/>
      <w:bookmarkStart w:id="496" w:name="_Toc151193861"/>
      <w:bookmarkStart w:id="497" w:name="_Toc151193645"/>
      <w:bookmarkStart w:id="498" w:name="_Toc164229242"/>
      <w:bookmarkStart w:id="499" w:name="_Toc305158889"/>
      <w:bookmarkStart w:id="500" w:name="_Toc151193789"/>
      <w:bookmarkStart w:id="501" w:name="_Toc226337243"/>
      <w:bookmarkStart w:id="502" w:name="_Toc164608661"/>
      <w:bookmarkStart w:id="503" w:name="_Toc150774647"/>
      <w:bookmarkStart w:id="504" w:name="_Toc150509298"/>
      <w:bookmarkStart w:id="505" w:name="_Toc305158815"/>
      <w:bookmarkStart w:id="506" w:name="_Toc151193717"/>
      <w:bookmarkStart w:id="507" w:name="_Toc151190174"/>
      <w:bookmarkStart w:id="508" w:name="_Toc164351641"/>
      <w:bookmarkStart w:id="509" w:name="_Toc151193935"/>
      <w:bookmarkStart w:id="510" w:name="_Toc150774752"/>
      <w:r>
        <w:rPr>
          <w:sz w:val="24"/>
        </w:rPr>
        <w:t>确定成交供应商</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5ED304B3">
      <w:pPr>
        <w:numPr>
          <w:ilvl w:val="1"/>
          <w:numId w:val="10"/>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采购人将在收到评审报告后，从评审报告提出的成交候选供应商中，按照排序由高到低的原则确定成交供应商。采购人是否授权</w:t>
      </w:r>
      <w:r>
        <w:rPr>
          <w:rFonts w:hint="eastAsia"/>
          <w:sz w:val="24"/>
        </w:rPr>
        <w:t>遴选</w:t>
      </w:r>
      <w:r>
        <w:rPr>
          <w:sz w:val="24"/>
        </w:rPr>
        <w:t>小组直接确定成交供应商，见《供应商须知资料表》。</w:t>
      </w:r>
    </w:p>
    <w:p w14:paraId="60683EB0">
      <w:pPr>
        <w:numPr>
          <w:ilvl w:val="1"/>
          <w:numId w:val="10"/>
        </w:numPr>
        <w:tabs>
          <w:tab w:val="left" w:pos="1080"/>
          <w:tab w:val="left" w:pos="2014"/>
        </w:tabs>
        <w:snapToGrid w:val="0"/>
        <w:spacing w:line="360" w:lineRule="auto"/>
        <w:ind w:left="1077" w:hanging="720"/>
        <w:rPr>
          <w:sz w:val="24"/>
        </w:rPr>
      </w:pPr>
      <w:r>
        <w:rPr>
          <w:color w:val="000000"/>
          <w:sz w:val="24"/>
        </w:rPr>
        <w:t>供应商在本项目中最多成交包的数量（如限制数量）要求以</w:t>
      </w:r>
      <w:r>
        <w:rPr>
          <w:color w:val="000000"/>
          <w:sz w:val="24"/>
          <w:u w:val="single"/>
        </w:rPr>
        <w:t>《供应商须知资料表》</w:t>
      </w:r>
      <w:r>
        <w:rPr>
          <w:color w:val="000000"/>
          <w:sz w:val="24"/>
        </w:rPr>
        <w:t>中的规定为准。</w:t>
      </w:r>
    </w:p>
    <w:p w14:paraId="1A39C2DA">
      <w:pPr>
        <w:numPr>
          <w:ilvl w:val="0"/>
          <w:numId w:val="10"/>
        </w:numPr>
        <w:tabs>
          <w:tab w:val="left" w:pos="360"/>
        </w:tabs>
        <w:snapToGrid w:val="0"/>
        <w:spacing w:line="360" w:lineRule="auto"/>
        <w:ind w:left="357" w:hanging="357"/>
        <w:outlineLvl w:val="1"/>
        <w:rPr>
          <w:sz w:val="24"/>
        </w:rPr>
      </w:pPr>
      <w:bookmarkStart w:id="511" w:name="_Toc305158817"/>
      <w:bookmarkStart w:id="512" w:name="_Toc305158891"/>
      <w:bookmarkStart w:id="513" w:name="_Toc149720842"/>
      <w:bookmarkStart w:id="514" w:name="_Toc264969239"/>
      <w:bookmarkStart w:id="515" w:name="_Toc127151750"/>
      <w:bookmarkStart w:id="516" w:name="_Toc150509300"/>
      <w:bookmarkStart w:id="517" w:name="_Toc265228387"/>
      <w:bookmarkStart w:id="518" w:name="_Toc150480787"/>
      <w:bookmarkStart w:id="519" w:name="_Toc226337245"/>
      <w:bookmarkStart w:id="520" w:name="_Toc195842914"/>
      <w:bookmarkStart w:id="521" w:name="_Toc226309793"/>
      <w:bookmarkStart w:id="522" w:name="_Toc151193863"/>
      <w:bookmarkStart w:id="523" w:name="_Toc164229390"/>
      <w:bookmarkStart w:id="524" w:name="_Toc150774754"/>
      <w:bookmarkStart w:id="525" w:name="_Toc151193937"/>
      <w:bookmarkStart w:id="526" w:name="_Toc164351643"/>
      <w:bookmarkStart w:id="527" w:name="_Toc127161463"/>
      <w:bookmarkStart w:id="528" w:name="_Toc151193647"/>
      <w:bookmarkStart w:id="529" w:name="_Toc164608818"/>
      <w:bookmarkStart w:id="530" w:name="_Toc150774649"/>
      <w:bookmarkStart w:id="531" w:name="_Toc226965739"/>
      <w:bookmarkStart w:id="532" w:name="_Toc226965822"/>
      <w:bookmarkStart w:id="533" w:name="_Toc164608663"/>
      <w:bookmarkStart w:id="534" w:name="_Toc142311051"/>
      <w:bookmarkStart w:id="535" w:name="_Toc151190176"/>
      <w:bookmarkStart w:id="536" w:name="_Toc151193719"/>
      <w:bookmarkStart w:id="537" w:name="_Toc151193791"/>
      <w:bookmarkStart w:id="538" w:name="_Toc127151549"/>
      <w:bookmarkStart w:id="539" w:name="_Toc164229244"/>
      <w:bookmarkStart w:id="540" w:name="_Toc520356176"/>
      <w:bookmarkStart w:id="541" w:name="_Ref467306425"/>
      <w:bookmarkStart w:id="542" w:name="_Ref467307090"/>
      <w:r>
        <w:rPr>
          <w:sz w:val="24"/>
        </w:rPr>
        <w:t>成交公告与成交通知书</w:t>
      </w:r>
      <w:bookmarkEnd w:id="511"/>
      <w:bookmarkEnd w:id="512"/>
    </w:p>
    <w:p w14:paraId="34F4E1AA">
      <w:pPr>
        <w:numPr>
          <w:ilvl w:val="1"/>
          <w:numId w:val="10"/>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kern w:val="0"/>
          <w:sz w:val="24"/>
        </w:rPr>
        <w:t>相关网站</w:t>
      </w:r>
      <w:r>
        <w:rPr>
          <w:kern w:val="0"/>
          <w:sz w:val="24"/>
        </w:rPr>
        <w:t>公告成交结果，同时向成交供应商发出成交通知书，</w:t>
      </w:r>
      <w:r>
        <w:rPr>
          <w:sz w:val="24"/>
        </w:rPr>
        <w:t>成交公告期限为1个工作日。</w:t>
      </w:r>
    </w:p>
    <w:p w14:paraId="318200A3">
      <w:pPr>
        <w:numPr>
          <w:ilvl w:val="1"/>
          <w:numId w:val="10"/>
        </w:numPr>
        <w:tabs>
          <w:tab w:val="left" w:pos="1080"/>
          <w:tab w:val="left" w:pos="2014"/>
        </w:tabs>
        <w:snapToGrid w:val="0"/>
        <w:spacing w:line="360" w:lineRule="auto"/>
        <w:ind w:left="1080" w:hanging="720"/>
        <w:rPr>
          <w:sz w:val="24"/>
        </w:rPr>
      </w:pPr>
      <w:r>
        <w:rPr>
          <w:sz w:val="24"/>
        </w:rPr>
        <w:t>成交通知书对采购人和成交供应商均具有法律效力。成交通知书发出后，采购人改变成交结果的，或者成交供应商放弃成交项目的，应当依法承担法律责任。</w:t>
      </w:r>
    </w:p>
    <w:p w14:paraId="635F4ACC">
      <w:pPr>
        <w:numPr>
          <w:ilvl w:val="0"/>
          <w:numId w:val="10"/>
        </w:numPr>
        <w:tabs>
          <w:tab w:val="left" w:pos="360"/>
        </w:tabs>
        <w:snapToGrid w:val="0"/>
        <w:spacing w:line="360" w:lineRule="auto"/>
        <w:ind w:left="357" w:hanging="357"/>
        <w:outlineLvl w:val="1"/>
        <w:rPr>
          <w:sz w:val="24"/>
        </w:rPr>
      </w:pPr>
      <w:r>
        <w:rPr>
          <w:sz w:val="24"/>
        </w:rPr>
        <w:t>终止</w:t>
      </w:r>
    </w:p>
    <w:p w14:paraId="59C56F4A">
      <w:pPr>
        <w:numPr>
          <w:ilvl w:val="1"/>
          <w:numId w:val="10"/>
        </w:numPr>
        <w:tabs>
          <w:tab w:val="left" w:pos="1080"/>
          <w:tab w:val="left" w:pos="2014"/>
        </w:tabs>
        <w:snapToGrid w:val="0"/>
        <w:spacing w:line="360" w:lineRule="auto"/>
        <w:ind w:left="1077" w:hanging="720"/>
        <w:rPr>
          <w:sz w:val="24"/>
        </w:rPr>
      </w:pPr>
      <w:r>
        <w:rPr>
          <w:sz w:val="24"/>
        </w:rPr>
        <w:t>出现下列情形之一的，采购人或采购代理机构将终止</w:t>
      </w:r>
      <w:r>
        <w:rPr>
          <w:rFonts w:hint="eastAsia"/>
          <w:sz w:val="24"/>
        </w:rPr>
        <w:t>遴选</w:t>
      </w:r>
      <w:r>
        <w:rPr>
          <w:sz w:val="24"/>
        </w:rPr>
        <w:t>采购活动，发布项目终止公告并说明原因，重新开展采购活动：</w:t>
      </w:r>
    </w:p>
    <w:p w14:paraId="064B5B67">
      <w:pPr>
        <w:numPr>
          <w:ilvl w:val="2"/>
          <w:numId w:val="10"/>
        </w:numPr>
        <w:snapToGrid w:val="0"/>
        <w:spacing w:line="360" w:lineRule="auto"/>
        <w:rPr>
          <w:sz w:val="24"/>
        </w:rPr>
      </w:pPr>
      <w:r>
        <w:rPr>
          <w:sz w:val="24"/>
        </w:rPr>
        <w:t>因情况变化，不再符合规定的</w:t>
      </w:r>
      <w:r>
        <w:rPr>
          <w:rFonts w:hint="eastAsia"/>
          <w:sz w:val="24"/>
        </w:rPr>
        <w:t>遴选</w:t>
      </w:r>
      <w:r>
        <w:rPr>
          <w:sz w:val="24"/>
        </w:rPr>
        <w:t>采购方式适用情形的；</w:t>
      </w:r>
    </w:p>
    <w:p w14:paraId="13FE3904">
      <w:pPr>
        <w:numPr>
          <w:ilvl w:val="2"/>
          <w:numId w:val="10"/>
        </w:numPr>
        <w:snapToGrid w:val="0"/>
        <w:spacing w:line="360" w:lineRule="auto"/>
        <w:rPr>
          <w:sz w:val="24"/>
        </w:rPr>
      </w:pPr>
      <w:r>
        <w:rPr>
          <w:sz w:val="24"/>
        </w:rPr>
        <w:t>出现影响采购公正的违法、违规行为的；</w:t>
      </w:r>
    </w:p>
    <w:p w14:paraId="1ADE0394">
      <w:pPr>
        <w:numPr>
          <w:ilvl w:val="2"/>
          <w:numId w:val="10"/>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w:t>
      </w:r>
      <w:r>
        <w:rPr>
          <w:rFonts w:hint="eastAsia"/>
          <w:snapToGrid w:val="0"/>
          <w:kern w:val="0"/>
          <w:sz w:val="24"/>
          <w:szCs w:val="20"/>
        </w:rPr>
        <w:t>遴选</w:t>
      </w:r>
      <w:r>
        <w:rPr>
          <w:snapToGrid w:val="0"/>
          <w:kern w:val="0"/>
          <w:sz w:val="24"/>
          <w:szCs w:val="20"/>
        </w:rPr>
        <w:t>采购活动可以继续进行”的情形外，在采购过程中符合要求的供应商或者报价未超过采购预算的供应商不足3家的。</w:t>
      </w:r>
      <w:bookmarkStart w:id="543" w:name="_Hlk190433930"/>
      <w:r>
        <w:rPr>
          <w:rFonts w:hint="eastAsia"/>
          <w:snapToGrid w:val="0"/>
          <w:kern w:val="0"/>
          <w:sz w:val="24"/>
          <w:szCs w:val="20"/>
        </w:rPr>
        <w:t>本项目是否属于“</w:t>
      </w:r>
      <w:r>
        <w:rPr>
          <w:snapToGrid w:val="0"/>
          <w:kern w:val="0"/>
          <w:sz w:val="24"/>
          <w:szCs w:val="20"/>
        </w:rPr>
        <w:t>市场竞争不充分的科研项目，以及需要扶持的科技成果转化项目</w:t>
      </w:r>
      <w:r>
        <w:rPr>
          <w:rFonts w:hint="eastAsia"/>
          <w:snapToGrid w:val="0"/>
          <w:kern w:val="0"/>
          <w:sz w:val="24"/>
          <w:szCs w:val="20"/>
        </w:rPr>
        <w:t>”见《供应商须知资料表》。</w:t>
      </w:r>
      <w:bookmarkEnd w:id="543"/>
    </w:p>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14:paraId="523C1649">
      <w:pPr>
        <w:numPr>
          <w:ilvl w:val="0"/>
          <w:numId w:val="10"/>
        </w:numPr>
        <w:tabs>
          <w:tab w:val="left" w:pos="360"/>
        </w:tabs>
        <w:snapToGrid w:val="0"/>
        <w:spacing w:line="360" w:lineRule="auto"/>
        <w:ind w:left="357" w:hanging="357"/>
        <w:outlineLvl w:val="1"/>
        <w:rPr>
          <w:sz w:val="24"/>
        </w:rPr>
      </w:pPr>
      <w:bookmarkStart w:id="544" w:name="_Toc127151751"/>
      <w:bookmarkStart w:id="545" w:name="_Toc151190177"/>
      <w:bookmarkStart w:id="546" w:name="_Toc520356175"/>
      <w:bookmarkStart w:id="547" w:name="_Toc151193792"/>
      <w:bookmarkStart w:id="548" w:name="_Toc226965823"/>
      <w:bookmarkStart w:id="549" w:name="_Toc127161464"/>
      <w:bookmarkStart w:id="550" w:name="_Toc142311052"/>
      <w:bookmarkStart w:id="551" w:name="_Ref467306377"/>
      <w:bookmarkStart w:id="552" w:name="_Toc164229391"/>
      <w:bookmarkStart w:id="553" w:name="_Toc264969240"/>
      <w:bookmarkStart w:id="554" w:name="_Ref467307204"/>
      <w:bookmarkStart w:id="555" w:name="_Toc150774650"/>
      <w:bookmarkStart w:id="556" w:name="_Toc195842915"/>
      <w:bookmarkStart w:id="557" w:name="_Toc265228388"/>
      <w:bookmarkStart w:id="558" w:name="_Toc164608664"/>
      <w:bookmarkStart w:id="559" w:name="_Toc164229245"/>
      <w:bookmarkStart w:id="560" w:name="_Toc305158818"/>
      <w:bookmarkStart w:id="561" w:name="_Toc127151550"/>
      <w:bookmarkStart w:id="562" w:name="_Toc151193648"/>
      <w:bookmarkStart w:id="563" w:name="_Toc226309794"/>
      <w:bookmarkStart w:id="564" w:name="_Toc150509301"/>
      <w:bookmarkStart w:id="565" w:name="_Toc305158892"/>
      <w:bookmarkStart w:id="566" w:name="_Toc150774755"/>
      <w:bookmarkStart w:id="567" w:name="_Toc151193938"/>
      <w:bookmarkStart w:id="568" w:name="_Ref467307062"/>
      <w:bookmarkStart w:id="569" w:name="_Toc151193720"/>
      <w:bookmarkStart w:id="570" w:name="_Ref467306978"/>
      <w:bookmarkStart w:id="571" w:name="_Toc149720843"/>
      <w:bookmarkStart w:id="572" w:name="_Toc151193864"/>
      <w:bookmarkStart w:id="573" w:name="_Toc226965740"/>
      <w:bookmarkStart w:id="574" w:name="_Toc226337246"/>
      <w:bookmarkStart w:id="575" w:name="_Toc164608819"/>
      <w:bookmarkStart w:id="576" w:name="_Toc164351644"/>
      <w:bookmarkStart w:id="577" w:name="_Toc150480788"/>
      <w:r>
        <w:rPr>
          <w:sz w:val="24"/>
        </w:rPr>
        <w:t>签订合同</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662FE055">
      <w:pPr>
        <w:numPr>
          <w:ilvl w:val="1"/>
          <w:numId w:val="10"/>
        </w:numPr>
        <w:tabs>
          <w:tab w:val="left" w:pos="1080"/>
          <w:tab w:val="left" w:pos="2014"/>
        </w:tabs>
        <w:snapToGrid w:val="0"/>
        <w:spacing w:line="360" w:lineRule="auto"/>
        <w:ind w:left="1077" w:hanging="720"/>
        <w:rPr>
          <w:sz w:val="24"/>
        </w:rPr>
      </w:pPr>
      <w:r>
        <w:rPr>
          <w:sz w:val="24"/>
        </w:rPr>
        <w:t>采购人与成交供应商应当在成交通知书发出之日起30日内，按照</w:t>
      </w:r>
      <w:r>
        <w:rPr>
          <w:rFonts w:hint="eastAsia"/>
          <w:sz w:val="24"/>
        </w:rPr>
        <w:t>遴选</w:t>
      </w:r>
      <w:r>
        <w:rPr>
          <w:sz w:val="24"/>
        </w:rPr>
        <w:t>文件确定的合同文本以及采购标的、规格型号、采购金额、采购数量、技术和服务要求等事项签订政府采购合同。</w:t>
      </w:r>
    </w:p>
    <w:p w14:paraId="55BE19B5">
      <w:pPr>
        <w:numPr>
          <w:ilvl w:val="1"/>
          <w:numId w:val="10"/>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8ED261E">
      <w:pPr>
        <w:numPr>
          <w:ilvl w:val="1"/>
          <w:numId w:val="10"/>
        </w:numPr>
        <w:tabs>
          <w:tab w:val="left" w:pos="1080"/>
          <w:tab w:val="left" w:pos="2014"/>
        </w:tabs>
        <w:snapToGrid w:val="0"/>
        <w:spacing w:line="360" w:lineRule="auto"/>
        <w:ind w:left="1077" w:hanging="720"/>
        <w:rPr>
          <w:sz w:val="24"/>
        </w:rPr>
      </w:pPr>
      <w:r>
        <w:rPr>
          <w:sz w:val="24"/>
        </w:rPr>
        <w:t>联合体成交的，联合体各方应当共同与采购人签订合同，就采购合同约定的事项向采购人承担连带责任。</w:t>
      </w:r>
    </w:p>
    <w:p w14:paraId="3CDC4648">
      <w:pPr>
        <w:numPr>
          <w:ilvl w:val="1"/>
          <w:numId w:val="10"/>
        </w:numPr>
        <w:tabs>
          <w:tab w:val="left" w:pos="1080"/>
          <w:tab w:val="left" w:pos="2014"/>
        </w:tabs>
        <w:snapToGrid w:val="0"/>
        <w:spacing w:line="360" w:lineRule="auto"/>
        <w:ind w:left="1077" w:hanging="720"/>
        <w:rPr>
          <w:sz w:val="24"/>
        </w:rPr>
      </w:pPr>
      <w:r>
        <w:rPr>
          <w:sz w:val="24"/>
        </w:rPr>
        <w:t>政府采购合同不能转包。</w:t>
      </w:r>
    </w:p>
    <w:p w14:paraId="69811BE2">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p w14:paraId="1917A43E">
      <w:pPr>
        <w:numPr>
          <w:ilvl w:val="1"/>
          <w:numId w:val="10"/>
        </w:numPr>
        <w:tabs>
          <w:tab w:val="left" w:pos="1080"/>
          <w:tab w:val="left" w:pos="2014"/>
        </w:tabs>
        <w:snapToGrid w:val="0"/>
        <w:spacing w:line="360" w:lineRule="auto"/>
        <w:ind w:left="1077" w:hanging="720"/>
        <w:rPr>
          <w:sz w:val="24"/>
        </w:rPr>
      </w:pPr>
      <w:r>
        <w:rPr>
          <w:rFonts w:hint="eastAsia"/>
          <w:sz w:val="24"/>
        </w:rPr>
        <w:t>“政采贷”融资指引：详见《供应商须知资料表》。</w:t>
      </w:r>
    </w:p>
    <w:bookmarkEnd w:id="540"/>
    <w:bookmarkEnd w:id="541"/>
    <w:bookmarkEnd w:id="542"/>
    <w:p w14:paraId="3B048AA8">
      <w:pPr>
        <w:numPr>
          <w:ilvl w:val="0"/>
          <w:numId w:val="10"/>
        </w:numPr>
        <w:tabs>
          <w:tab w:val="left" w:pos="360"/>
        </w:tabs>
        <w:snapToGrid w:val="0"/>
        <w:spacing w:line="360" w:lineRule="auto"/>
        <w:ind w:left="357" w:hanging="357"/>
        <w:outlineLvl w:val="1"/>
        <w:rPr>
          <w:sz w:val="24"/>
        </w:rPr>
      </w:pPr>
      <w:r>
        <w:rPr>
          <w:sz w:val="24"/>
        </w:rPr>
        <w:t>询问与质疑</w:t>
      </w:r>
    </w:p>
    <w:p w14:paraId="38482859">
      <w:pPr>
        <w:numPr>
          <w:ilvl w:val="1"/>
          <w:numId w:val="10"/>
        </w:numPr>
        <w:tabs>
          <w:tab w:val="left" w:pos="1080"/>
          <w:tab w:val="left" w:pos="2014"/>
        </w:tabs>
        <w:snapToGrid w:val="0"/>
        <w:spacing w:line="360" w:lineRule="auto"/>
        <w:ind w:left="1077" w:hanging="720"/>
        <w:rPr>
          <w:sz w:val="24"/>
        </w:rPr>
      </w:pPr>
      <w:r>
        <w:rPr>
          <w:sz w:val="24"/>
        </w:rPr>
        <w:t>询问</w:t>
      </w:r>
    </w:p>
    <w:p w14:paraId="4340A597">
      <w:pPr>
        <w:numPr>
          <w:ilvl w:val="2"/>
          <w:numId w:val="10"/>
        </w:numPr>
        <w:snapToGrid w:val="0"/>
        <w:spacing w:line="360" w:lineRule="auto"/>
        <w:rPr>
          <w:sz w:val="24"/>
        </w:rPr>
      </w:pPr>
      <w:r>
        <w:rPr>
          <w:sz w:val="24"/>
        </w:rPr>
        <w:t>供应商对政府采购活动事项有疑问的，可</w:t>
      </w:r>
      <w:r>
        <w:rPr>
          <w:rFonts w:hint="eastAsia"/>
          <w:sz w:val="24"/>
        </w:rPr>
        <w:t>向采购人或采购代理机构</w:t>
      </w:r>
      <w:r>
        <w:rPr>
          <w:sz w:val="24"/>
        </w:rPr>
        <w:t>依法提出询问，</w:t>
      </w:r>
      <w:r>
        <w:rPr>
          <w:rFonts w:hint="eastAsia"/>
          <w:sz w:val="24"/>
        </w:rPr>
        <w:t>提出形式见</w:t>
      </w:r>
      <w:r>
        <w:rPr>
          <w:sz w:val="24"/>
        </w:rPr>
        <w:t>《供应商须知资料表》。</w:t>
      </w:r>
    </w:p>
    <w:p w14:paraId="221D61BB">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14:paraId="5C3B0E89">
      <w:pPr>
        <w:numPr>
          <w:ilvl w:val="1"/>
          <w:numId w:val="10"/>
        </w:numPr>
        <w:tabs>
          <w:tab w:val="left" w:pos="1080"/>
          <w:tab w:val="left" w:pos="2014"/>
        </w:tabs>
        <w:snapToGrid w:val="0"/>
        <w:spacing w:line="360" w:lineRule="auto"/>
        <w:ind w:left="1077" w:hanging="720"/>
        <w:rPr>
          <w:sz w:val="24"/>
        </w:rPr>
      </w:pPr>
      <w:r>
        <w:rPr>
          <w:sz w:val="24"/>
        </w:rPr>
        <w:t>质疑</w:t>
      </w:r>
    </w:p>
    <w:p w14:paraId="60A9822C">
      <w:pPr>
        <w:numPr>
          <w:ilvl w:val="2"/>
          <w:numId w:val="10"/>
        </w:numPr>
        <w:snapToGrid w:val="0"/>
        <w:spacing w:line="360" w:lineRule="auto"/>
        <w:rPr>
          <w:sz w:val="24"/>
        </w:rPr>
      </w:pPr>
      <w:r>
        <w:rPr>
          <w:sz w:val="24"/>
        </w:rPr>
        <w:t>供应商认为</w:t>
      </w:r>
      <w:r>
        <w:rPr>
          <w:rFonts w:hint="eastAsia"/>
          <w:sz w:val="24"/>
        </w:rPr>
        <w:t>采购</w:t>
      </w:r>
      <w:r>
        <w:rPr>
          <w:sz w:val="24"/>
        </w:rPr>
        <w:t>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61F3BB1B">
      <w:pPr>
        <w:numPr>
          <w:ilvl w:val="2"/>
          <w:numId w:val="10"/>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w:t>
      </w:r>
      <w:r>
        <w:rPr>
          <w:rFonts w:hint="eastAsia"/>
          <w:kern w:val="0"/>
          <w:sz w:val="24"/>
          <w:szCs w:val="20"/>
        </w:rPr>
        <w:t>、主要负责人</w:t>
      </w:r>
      <w:r>
        <w:rPr>
          <w:sz w:val="24"/>
        </w:rPr>
        <w:t>，或者其授权代表签字或者盖章，并加盖公章。</w:t>
      </w:r>
    </w:p>
    <w:p w14:paraId="5E5DF4F1">
      <w:pPr>
        <w:numPr>
          <w:ilvl w:val="2"/>
          <w:numId w:val="10"/>
        </w:numPr>
        <w:snapToGrid w:val="0"/>
        <w:spacing w:line="360" w:lineRule="auto"/>
        <w:rPr>
          <w:sz w:val="24"/>
        </w:rPr>
      </w:pPr>
      <w:r>
        <w:rPr>
          <w:rFonts w:hint="eastAsia"/>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58A9E3C">
      <w:pPr>
        <w:numPr>
          <w:ilvl w:val="2"/>
          <w:numId w:val="10"/>
        </w:numPr>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41E55816">
      <w:pPr>
        <w:numPr>
          <w:ilvl w:val="2"/>
          <w:numId w:val="10"/>
        </w:numPr>
        <w:snapToGrid w:val="0"/>
        <w:spacing w:line="360" w:lineRule="auto"/>
        <w:rPr>
          <w:sz w:val="24"/>
        </w:rPr>
      </w:pPr>
      <w:r>
        <w:rPr>
          <w:rFonts w:hint="eastAsia"/>
          <w:sz w:val="24"/>
        </w:rPr>
        <w:t>接收质疑函的方式：当面提交或邮寄。</w:t>
      </w:r>
    </w:p>
    <w:p w14:paraId="16711A3D">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p>
    <w:p w14:paraId="0C084C43">
      <w:pPr>
        <w:numPr>
          <w:ilvl w:val="0"/>
          <w:numId w:val="10"/>
        </w:numPr>
        <w:tabs>
          <w:tab w:val="left" w:pos="360"/>
        </w:tabs>
        <w:snapToGrid w:val="0"/>
        <w:spacing w:line="360" w:lineRule="auto"/>
        <w:ind w:left="357" w:hanging="357"/>
        <w:outlineLvl w:val="1"/>
        <w:rPr>
          <w:sz w:val="24"/>
        </w:rPr>
      </w:pPr>
      <w:r>
        <w:rPr>
          <w:sz w:val="24"/>
        </w:rPr>
        <w:t>代理费</w:t>
      </w:r>
    </w:p>
    <w:p w14:paraId="35625F5C">
      <w:pPr>
        <w:numPr>
          <w:ilvl w:val="1"/>
          <w:numId w:val="10"/>
        </w:numPr>
        <w:tabs>
          <w:tab w:val="left" w:pos="1080"/>
          <w:tab w:val="left" w:pos="2014"/>
        </w:tabs>
        <w:snapToGrid w:val="0"/>
        <w:spacing w:line="360" w:lineRule="auto"/>
        <w:ind w:left="1077" w:hanging="720"/>
        <w:rPr>
          <w:sz w:val="24"/>
        </w:rPr>
      </w:pPr>
      <w:r>
        <w:rPr>
          <w:sz w:val="24"/>
        </w:rPr>
        <w:t>收费对象、收费标准及缴纳时间见《供应商须知资料表》。由成交供应商支付的，成交供应商须一次性向采购代理机构缴纳代理费，报价应包含代理费用。</w:t>
      </w:r>
    </w:p>
    <w:p w14:paraId="19F12F08">
      <w:pPr>
        <w:tabs>
          <w:tab w:val="left" w:pos="360"/>
          <w:tab w:val="left" w:pos="1080"/>
        </w:tabs>
        <w:snapToGrid w:val="0"/>
        <w:spacing w:line="360" w:lineRule="auto"/>
        <w:ind w:left="360"/>
        <w:rPr>
          <w:sz w:val="24"/>
        </w:rPr>
      </w:pPr>
    </w:p>
    <w:p w14:paraId="54A5FAE1">
      <w:pPr>
        <w:spacing w:line="360" w:lineRule="auto"/>
        <w:jc w:val="center"/>
        <w:outlineLvl w:val="0"/>
        <w:rPr>
          <w:b/>
          <w:sz w:val="36"/>
          <w:szCs w:val="36"/>
        </w:rPr>
      </w:pPr>
      <w:bookmarkStart w:id="578" w:name="_Toc353825544"/>
      <w:bookmarkStart w:id="579" w:name="_Toc150480792"/>
      <w:bookmarkStart w:id="580" w:name="_Toc305158896"/>
      <w:bookmarkStart w:id="581" w:name="_Toc127151554"/>
      <w:bookmarkStart w:id="582" w:name="_Toc265228392"/>
      <w:bookmarkStart w:id="583" w:name="_Toc142311056"/>
      <w:bookmarkStart w:id="584" w:name="_Toc353873664"/>
      <w:bookmarkStart w:id="585" w:name="_Toc226337250"/>
      <w:bookmarkStart w:id="586" w:name="_Toc150774759"/>
      <w:bookmarkStart w:id="587" w:name="_Toc353873934"/>
      <w:bookmarkStart w:id="588" w:name="_Toc226965827"/>
      <w:bookmarkStart w:id="589" w:name="_Toc264969244"/>
      <w:bookmarkStart w:id="590" w:name="_Toc305158822"/>
      <w:r>
        <w:rPr>
          <w:sz w:val="24"/>
        </w:rPr>
        <w:br w:type="page"/>
      </w:r>
      <w:bookmarkStart w:id="591" w:name="_Toc145958206"/>
      <w:r>
        <w:rPr>
          <w:b/>
          <w:sz w:val="36"/>
          <w:szCs w:val="36"/>
        </w:rPr>
        <w:t xml:space="preserve">第三章   </w:t>
      </w:r>
      <w:bookmarkEnd w:id="578"/>
      <w:bookmarkEnd w:id="579"/>
      <w:bookmarkEnd w:id="580"/>
      <w:bookmarkEnd w:id="581"/>
      <w:bookmarkEnd w:id="582"/>
      <w:bookmarkEnd w:id="583"/>
      <w:bookmarkEnd w:id="584"/>
      <w:bookmarkEnd w:id="585"/>
      <w:bookmarkEnd w:id="586"/>
      <w:bookmarkEnd w:id="587"/>
      <w:bookmarkEnd w:id="588"/>
      <w:bookmarkEnd w:id="589"/>
      <w:bookmarkEnd w:id="590"/>
      <w:r>
        <w:rPr>
          <w:b/>
          <w:sz w:val="36"/>
          <w:szCs w:val="36"/>
        </w:rPr>
        <w:t>评审方法和评审标准</w:t>
      </w:r>
      <w:bookmarkEnd w:id="591"/>
      <w:bookmarkStart w:id="592" w:name="_Toc487900382"/>
    </w:p>
    <w:p w14:paraId="7E9673AF">
      <w:pPr>
        <w:rPr>
          <w:sz w:val="24"/>
        </w:rPr>
      </w:pPr>
      <w:r>
        <w:rPr>
          <w:sz w:val="24"/>
        </w:rPr>
        <w:br w:type="page"/>
      </w:r>
    </w:p>
    <w:p w14:paraId="6CE0FAA1">
      <w:pPr>
        <w:pStyle w:val="3"/>
        <w:spacing w:before="0" w:line="360" w:lineRule="auto"/>
        <w:rPr>
          <w:rFonts w:ascii="Times New Roman" w:hAnsi="Times New Roman" w:eastAsia="宋体"/>
          <w:sz w:val="24"/>
          <w:szCs w:val="24"/>
        </w:rPr>
      </w:pPr>
      <w:r>
        <w:rPr>
          <w:rFonts w:ascii="Times New Roman" w:hAnsi="Times New Roman" w:eastAsia="宋体"/>
          <w:sz w:val="24"/>
          <w:szCs w:val="24"/>
        </w:rPr>
        <w:t>一、</w:t>
      </w:r>
      <w:r>
        <w:rPr>
          <w:rFonts w:hint="eastAsia" w:ascii="Times New Roman" w:hAnsi="Times New Roman" w:eastAsia="宋体"/>
          <w:sz w:val="24"/>
          <w:szCs w:val="24"/>
        </w:rPr>
        <w:t>评审程序和方法</w:t>
      </w:r>
    </w:p>
    <w:p w14:paraId="0DFBEEA6">
      <w:pPr>
        <w:tabs>
          <w:tab w:val="left" w:pos="1080"/>
        </w:tabs>
        <w:snapToGrid w:val="0"/>
        <w:jc w:val="left"/>
        <w:rPr>
          <w:b/>
          <w:sz w:val="24"/>
        </w:rPr>
      </w:pPr>
      <w:r>
        <w:rPr>
          <w:b/>
          <w:sz w:val="24"/>
        </w:rPr>
        <w:tab/>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92"/>
    <w:p w14:paraId="14FF0909">
      <w:pPr>
        <w:numPr>
          <w:ilvl w:val="0"/>
          <w:numId w:val="13"/>
        </w:numPr>
        <w:tabs>
          <w:tab w:val="left" w:pos="360"/>
        </w:tabs>
        <w:snapToGrid w:val="0"/>
        <w:spacing w:line="360" w:lineRule="auto"/>
        <w:outlineLvl w:val="1"/>
        <w:rPr>
          <w:sz w:val="24"/>
        </w:rPr>
      </w:pPr>
      <w:bookmarkStart w:id="593" w:name="_Toc149720834"/>
      <w:bookmarkStart w:id="594" w:name="_Toc305158809"/>
      <w:bookmarkStart w:id="595" w:name="_Toc305158883"/>
      <w:bookmarkStart w:id="596" w:name="_Toc150509292"/>
      <w:bookmarkStart w:id="597" w:name="_Toc150774746"/>
      <w:bookmarkStart w:id="598" w:name="_Toc164229382"/>
      <w:bookmarkStart w:id="599" w:name="_Toc151193855"/>
      <w:bookmarkStart w:id="600" w:name="_Toc151193639"/>
      <w:bookmarkStart w:id="601" w:name="_Toc151190168"/>
      <w:bookmarkStart w:id="602" w:name="_Toc151193783"/>
      <w:bookmarkStart w:id="603" w:name="_Toc164351635"/>
      <w:bookmarkStart w:id="604" w:name="_Toc127151541"/>
      <w:bookmarkStart w:id="605" w:name="_Toc164608655"/>
      <w:bookmarkStart w:id="606" w:name="_Toc264969231"/>
      <w:bookmarkStart w:id="607" w:name="_Toc226309785"/>
      <w:bookmarkStart w:id="608" w:name="_Toc164229236"/>
      <w:bookmarkStart w:id="609" w:name="_Toc127151742"/>
      <w:bookmarkStart w:id="610" w:name="_Toc226965814"/>
      <w:bookmarkStart w:id="611" w:name="_Toc142311043"/>
      <w:bookmarkStart w:id="612" w:name="_Toc226337237"/>
      <w:bookmarkStart w:id="613" w:name="_Toc195842906"/>
      <w:bookmarkStart w:id="614" w:name="_Toc164608810"/>
      <w:bookmarkStart w:id="615" w:name="_Toc127161455"/>
      <w:bookmarkStart w:id="616" w:name="_Toc151193929"/>
      <w:bookmarkStart w:id="617" w:name="_Toc151193711"/>
      <w:bookmarkStart w:id="618" w:name="_Toc265228379"/>
      <w:bookmarkStart w:id="619" w:name="_Toc150774641"/>
      <w:bookmarkStart w:id="620" w:name="_Toc226965731"/>
      <w:bookmarkStart w:id="621" w:name="_Toc150480779"/>
      <w:bookmarkStart w:id="622" w:name="_Toc353873941"/>
      <w:bookmarkStart w:id="623" w:name="_Toc353825551"/>
      <w:bookmarkStart w:id="624" w:name="_Toc353873665"/>
      <w:bookmarkStart w:id="625" w:name="_Toc353873935"/>
      <w:bookmarkStart w:id="626" w:name="_Toc305158823"/>
      <w:bookmarkStart w:id="627" w:name="_Toc305158897"/>
      <w:bookmarkStart w:id="628" w:name="_Toc226337251"/>
      <w:bookmarkStart w:id="629" w:name="_Toc150774760"/>
      <w:bookmarkStart w:id="630" w:name="_Toc264969245"/>
      <w:bookmarkStart w:id="631" w:name="_Toc127151555"/>
      <w:bookmarkStart w:id="632" w:name="_Toc150480793"/>
      <w:bookmarkStart w:id="633" w:name="_Toc353825545"/>
      <w:bookmarkStart w:id="634" w:name="_Toc265228393"/>
      <w:bookmarkStart w:id="635" w:name="_Toc195842920"/>
      <w:bookmarkStart w:id="636" w:name="_Toc142311057"/>
      <w:bookmarkStart w:id="637" w:name="_Toc226965828"/>
      <w:r>
        <w:rPr>
          <w:sz w:val="24"/>
        </w:rPr>
        <w:t>响应文件的</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sz w:val="24"/>
        </w:rPr>
        <w:t>资格审查</w:t>
      </w:r>
    </w:p>
    <w:p w14:paraId="170A50A0">
      <w:pPr>
        <w:numPr>
          <w:ilvl w:val="1"/>
          <w:numId w:val="13"/>
        </w:numPr>
        <w:tabs>
          <w:tab w:val="left" w:pos="1080"/>
        </w:tabs>
        <w:snapToGrid w:val="0"/>
        <w:spacing w:line="360" w:lineRule="auto"/>
        <w:ind w:left="1077" w:hanging="720"/>
        <w:rPr>
          <w:sz w:val="24"/>
        </w:rPr>
      </w:pPr>
      <w:r>
        <w:rPr>
          <w:rFonts w:hint="eastAsia"/>
          <w:sz w:val="24"/>
        </w:rPr>
        <w:t>遴选</w:t>
      </w:r>
      <w:r>
        <w:rPr>
          <w:sz w:val="24"/>
        </w:rPr>
        <w:t>小组将根据《资格审查要求》中规定的内容，对供应商</w:t>
      </w:r>
      <w:r>
        <w:rPr>
          <w:rFonts w:hint="eastAsia"/>
          <w:sz w:val="24"/>
        </w:rPr>
        <w:t>的响应文件</w:t>
      </w:r>
      <w:r>
        <w:rPr>
          <w:sz w:val="24"/>
        </w:rPr>
        <w:t>进行检查，并形成检查结果。供应商响应文件有任何一项不符合《资格审查要求》要求的，</w:t>
      </w:r>
      <w:bookmarkStart w:id="638" w:name="_Hlk145950361"/>
      <w:r>
        <w:rPr>
          <w:rFonts w:hint="eastAsia"/>
          <w:b/>
          <w:bCs/>
          <w:sz w:val="24"/>
        </w:rPr>
        <w:t>响应无效</w:t>
      </w:r>
      <w:bookmarkEnd w:id="638"/>
      <w:r>
        <w:rPr>
          <w:sz w:val="24"/>
        </w:rPr>
        <w:t>，</w:t>
      </w:r>
      <w:r>
        <w:rPr>
          <w:rFonts w:hint="eastAsia"/>
          <w:sz w:val="24"/>
        </w:rPr>
        <w:t>遴选</w:t>
      </w:r>
      <w:r>
        <w:rPr>
          <w:sz w:val="24"/>
        </w:rPr>
        <w:t>小组</w:t>
      </w:r>
      <w:r>
        <w:rPr>
          <w:rFonts w:hint="eastAsia"/>
          <w:sz w:val="24"/>
        </w:rPr>
        <w:t>将</w:t>
      </w:r>
      <w:r>
        <w:rPr>
          <w:sz w:val="24"/>
        </w:rPr>
        <w:t>告知提交响应文件的供应商。</w:t>
      </w:r>
    </w:p>
    <w:p w14:paraId="01C3C001">
      <w:pPr>
        <w:numPr>
          <w:ilvl w:val="1"/>
          <w:numId w:val="13"/>
        </w:numPr>
        <w:tabs>
          <w:tab w:val="left" w:pos="1080"/>
        </w:tabs>
        <w:snapToGrid w:val="0"/>
        <w:spacing w:line="360" w:lineRule="auto"/>
        <w:ind w:left="1077" w:hanging="720"/>
        <w:rPr>
          <w:sz w:val="24"/>
        </w:rPr>
      </w:pPr>
      <w:r>
        <w:rPr>
          <w:sz w:val="24"/>
        </w:rPr>
        <w:t>《资格审查要求》中对格式有要求的，除</w:t>
      </w:r>
      <w:r>
        <w:rPr>
          <w:rFonts w:hint="eastAsia"/>
          <w:sz w:val="24"/>
        </w:rPr>
        <w:t>遴选</w:t>
      </w:r>
      <w:r>
        <w:rPr>
          <w:sz w:val="24"/>
        </w:rPr>
        <w:t>文件另有规定外，均为“实质性格式”文件。</w:t>
      </w:r>
    </w:p>
    <w:p w14:paraId="4DA98A7A">
      <w:pPr>
        <w:numPr>
          <w:ilvl w:val="1"/>
          <w:numId w:val="13"/>
        </w:numPr>
        <w:tabs>
          <w:tab w:val="left" w:pos="1080"/>
        </w:tabs>
        <w:snapToGrid w:val="0"/>
        <w:spacing w:line="360" w:lineRule="auto"/>
        <w:ind w:left="1077" w:hanging="720"/>
        <w:rPr>
          <w:sz w:val="24"/>
        </w:rPr>
      </w:pPr>
      <w:r>
        <w:rPr>
          <w:sz w:val="24"/>
        </w:rPr>
        <w:t>《资格审查要求》见下表：</w:t>
      </w:r>
    </w:p>
    <w:p w14:paraId="7C32594A">
      <w:pPr>
        <w:tabs>
          <w:tab w:val="left" w:pos="900"/>
          <w:tab w:val="left" w:pos="1080"/>
        </w:tabs>
        <w:snapToGrid w:val="0"/>
        <w:spacing w:line="360" w:lineRule="auto"/>
        <w:ind w:left="1077" w:firstLine="2650" w:firstLineChars="1100"/>
        <w:rPr>
          <w:b/>
          <w:sz w:val="24"/>
        </w:rPr>
      </w:pPr>
      <w:r>
        <w:rPr>
          <w:b/>
          <w:sz w:val="24"/>
        </w:rPr>
        <w:t>资格审查要求</w:t>
      </w:r>
    </w:p>
    <w:tbl>
      <w:tblPr>
        <w:tblStyle w:val="4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2525"/>
        <w:gridCol w:w="4674"/>
        <w:gridCol w:w="1039"/>
      </w:tblGrid>
      <w:tr w14:paraId="35A57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824" w:type="dxa"/>
            <w:vAlign w:val="center"/>
          </w:tcPr>
          <w:p w14:paraId="32985D1A">
            <w:pPr>
              <w:tabs>
                <w:tab w:val="left" w:pos="1080"/>
              </w:tabs>
              <w:snapToGrid w:val="0"/>
              <w:jc w:val="center"/>
              <w:rPr>
                <w:b/>
                <w:sz w:val="24"/>
              </w:rPr>
            </w:pPr>
            <w:bookmarkStart w:id="639" w:name="_Hlt487972895"/>
            <w:bookmarkEnd w:id="639"/>
            <w:r>
              <w:rPr>
                <w:b/>
                <w:sz w:val="24"/>
              </w:rPr>
              <w:t>序号</w:t>
            </w:r>
          </w:p>
        </w:tc>
        <w:tc>
          <w:tcPr>
            <w:tcW w:w="2525" w:type="dxa"/>
            <w:vAlign w:val="center"/>
          </w:tcPr>
          <w:p w14:paraId="1A38739B">
            <w:pPr>
              <w:tabs>
                <w:tab w:val="left" w:pos="1080"/>
              </w:tabs>
              <w:snapToGrid w:val="0"/>
              <w:jc w:val="center"/>
              <w:rPr>
                <w:b/>
                <w:sz w:val="24"/>
              </w:rPr>
            </w:pPr>
            <w:r>
              <w:rPr>
                <w:b/>
                <w:sz w:val="24"/>
              </w:rPr>
              <w:t>检查因素</w:t>
            </w:r>
          </w:p>
        </w:tc>
        <w:tc>
          <w:tcPr>
            <w:tcW w:w="4674" w:type="dxa"/>
            <w:vAlign w:val="center"/>
          </w:tcPr>
          <w:p w14:paraId="02B7CDE4">
            <w:pPr>
              <w:tabs>
                <w:tab w:val="left" w:pos="1080"/>
              </w:tabs>
              <w:snapToGrid w:val="0"/>
              <w:jc w:val="center"/>
              <w:rPr>
                <w:b/>
                <w:sz w:val="24"/>
              </w:rPr>
            </w:pPr>
            <w:r>
              <w:rPr>
                <w:b/>
                <w:sz w:val="24"/>
              </w:rPr>
              <w:t>检查内容</w:t>
            </w:r>
          </w:p>
        </w:tc>
        <w:tc>
          <w:tcPr>
            <w:tcW w:w="1039" w:type="dxa"/>
            <w:vAlign w:val="center"/>
          </w:tcPr>
          <w:p w14:paraId="6062495E">
            <w:pPr>
              <w:tabs>
                <w:tab w:val="left" w:pos="1080"/>
              </w:tabs>
              <w:snapToGrid w:val="0"/>
              <w:jc w:val="center"/>
              <w:rPr>
                <w:b/>
                <w:sz w:val="24"/>
              </w:rPr>
            </w:pPr>
            <w:r>
              <w:rPr>
                <w:b/>
                <w:sz w:val="24"/>
              </w:rPr>
              <w:t>格式要求</w:t>
            </w:r>
          </w:p>
        </w:tc>
      </w:tr>
      <w:tr w14:paraId="05B19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788D675">
            <w:pPr>
              <w:tabs>
                <w:tab w:val="left" w:pos="1080"/>
              </w:tabs>
              <w:snapToGrid w:val="0"/>
              <w:jc w:val="center"/>
              <w:rPr>
                <w:sz w:val="24"/>
              </w:rPr>
            </w:pPr>
            <w:r>
              <w:rPr>
                <w:sz w:val="24"/>
              </w:rPr>
              <w:t>1</w:t>
            </w:r>
          </w:p>
        </w:tc>
        <w:tc>
          <w:tcPr>
            <w:tcW w:w="2525" w:type="dxa"/>
            <w:vAlign w:val="center"/>
          </w:tcPr>
          <w:p w14:paraId="479812B5">
            <w:pPr>
              <w:tabs>
                <w:tab w:val="left" w:pos="1080"/>
              </w:tabs>
              <w:snapToGrid w:val="0"/>
              <w:jc w:val="left"/>
              <w:rPr>
                <w:sz w:val="24"/>
              </w:rPr>
            </w:pPr>
            <w:r>
              <w:rPr>
                <w:sz w:val="24"/>
              </w:rPr>
              <w:t>满足《中华人民共和国政府采购法》第二十二条规定</w:t>
            </w:r>
          </w:p>
        </w:tc>
        <w:tc>
          <w:tcPr>
            <w:tcW w:w="4674" w:type="dxa"/>
            <w:vAlign w:val="center"/>
          </w:tcPr>
          <w:p w14:paraId="3012792E">
            <w:pPr>
              <w:tabs>
                <w:tab w:val="left" w:pos="1080"/>
              </w:tabs>
              <w:snapToGrid w:val="0"/>
              <w:jc w:val="left"/>
              <w:rPr>
                <w:sz w:val="24"/>
              </w:rPr>
            </w:pPr>
            <w:r>
              <w:rPr>
                <w:sz w:val="24"/>
              </w:rPr>
              <w:t>具体规定见第一章《采购邀请》</w:t>
            </w:r>
          </w:p>
        </w:tc>
        <w:tc>
          <w:tcPr>
            <w:tcW w:w="1039" w:type="dxa"/>
            <w:vAlign w:val="center"/>
          </w:tcPr>
          <w:p w14:paraId="4FBFA1DE">
            <w:pPr>
              <w:tabs>
                <w:tab w:val="left" w:pos="1080"/>
              </w:tabs>
              <w:snapToGrid w:val="0"/>
              <w:jc w:val="left"/>
              <w:rPr>
                <w:sz w:val="24"/>
              </w:rPr>
            </w:pPr>
          </w:p>
        </w:tc>
      </w:tr>
      <w:tr w14:paraId="2F127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09310163">
            <w:pPr>
              <w:tabs>
                <w:tab w:val="left" w:pos="1080"/>
              </w:tabs>
              <w:snapToGrid w:val="0"/>
              <w:jc w:val="center"/>
              <w:rPr>
                <w:sz w:val="24"/>
              </w:rPr>
            </w:pPr>
            <w:r>
              <w:rPr>
                <w:sz w:val="24"/>
              </w:rPr>
              <w:t>1-1</w:t>
            </w:r>
          </w:p>
        </w:tc>
        <w:tc>
          <w:tcPr>
            <w:tcW w:w="2525" w:type="dxa"/>
            <w:vAlign w:val="center"/>
          </w:tcPr>
          <w:p w14:paraId="380EF581">
            <w:pPr>
              <w:tabs>
                <w:tab w:val="left" w:pos="1080"/>
              </w:tabs>
              <w:snapToGrid w:val="0"/>
              <w:jc w:val="left"/>
              <w:rPr>
                <w:sz w:val="24"/>
              </w:rPr>
            </w:pPr>
            <w:r>
              <w:rPr>
                <w:sz w:val="24"/>
              </w:rPr>
              <w:t>营业执照等证明文件</w:t>
            </w:r>
          </w:p>
        </w:tc>
        <w:tc>
          <w:tcPr>
            <w:tcW w:w="4674" w:type="dxa"/>
            <w:vAlign w:val="center"/>
          </w:tcPr>
          <w:p w14:paraId="30ED14BB">
            <w:pPr>
              <w:tabs>
                <w:tab w:val="left" w:pos="1080"/>
              </w:tabs>
              <w:snapToGrid w:val="0"/>
              <w:jc w:val="left"/>
              <w:rPr>
                <w:sz w:val="24"/>
              </w:rPr>
            </w:pPr>
            <w:r>
              <w:rPr>
                <w:sz w:val="24"/>
              </w:rPr>
              <w:t>供应商为企业（包括合伙企业）的，应提供有效的“营业执照”；</w:t>
            </w:r>
          </w:p>
          <w:p w14:paraId="12410C9F">
            <w:pPr>
              <w:tabs>
                <w:tab w:val="left" w:pos="1080"/>
              </w:tabs>
              <w:snapToGrid w:val="0"/>
              <w:jc w:val="left"/>
              <w:rPr>
                <w:sz w:val="24"/>
              </w:rPr>
            </w:pPr>
            <w:r>
              <w:rPr>
                <w:sz w:val="24"/>
              </w:rPr>
              <w:t>供应商为事业单位的，应提供有效的“事业单位法人证书”；</w:t>
            </w:r>
          </w:p>
          <w:p w14:paraId="648DFC90">
            <w:pPr>
              <w:tabs>
                <w:tab w:val="left" w:pos="1080"/>
              </w:tabs>
              <w:snapToGrid w:val="0"/>
              <w:jc w:val="left"/>
              <w:rPr>
                <w:sz w:val="24"/>
              </w:rPr>
            </w:pPr>
            <w:r>
              <w:rPr>
                <w:sz w:val="24"/>
              </w:rPr>
              <w:t>供应商是非企业机构的，应提供有效的“执业许可证”、“登记证书”等证明文件；</w:t>
            </w:r>
          </w:p>
          <w:p w14:paraId="361F011F">
            <w:pPr>
              <w:tabs>
                <w:tab w:val="left" w:pos="1080"/>
              </w:tabs>
              <w:snapToGrid w:val="0"/>
              <w:jc w:val="left"/>
              <w:rPr>
                <w:sz w:val="24"/>
              </w:rPr>
            </w:pPr>
            <w:r>
              <w:rPr>
                <w:sz w:val="24"/>
              </w:rPr>
              <w:t>供应商是个体工商户的，应提供有效的“个体工商户营业执照”；</w:t>
            </w:r>
          </w:p>
          <w:p w14:paraId="5E7ACFD0">
            <w:pPr>
              <w:tabs>
                <w:tab w:val="left" w:pos="1080"/>
              </w:tabs>
              <w:snapToGrid w:val="0"/>
              <w:jc w:val="left"/>
              <w:rPr>
                <w:sz w:val="24"/>
              </w:rPr>
            </w:pPr>
            <w:r>
              <w:rPr>
                <w:sz w:val="24"/>
              </w:rPr>
              <w:t>供应商是自然人的，应提供有效的自然人身份证明。</w:t>
            </w:r>
          </w:p>
          <w:p w14:paraId="28833854">
            <w:pPr>
              <w:tabs>
                <w:tab w:val="left" w:pos="1080"/>
              </w:tabs>
              <w:snapToGrid w:val="0"/>
              <w:jc w:val="left"/>
              <w:rPr>
                <w:color w:val="000000"/>
                <w:sz w:val="24"/>
              </w:rPr>
            </w:pPr>
            <w:r>
              <w:rPr>
                <w:color w:val="000000"/>
                <w:sz w:val="24"/>
              </w:rPr>
              <w:t>分支机构参加响应的，应提供该分支机构或其所属法人</w:t>
            </w:r>
            <w:r>
              <w:rPr>
                <w:rFonts w:hint="eastAsia"/>
                <w:color w:val="000000"/>
                <w:sz w:val="24"/>
              </w:rPr>
              <w:t>/</w:t>
            </w:r>
            <w:r>
              <w:rPr>
                <w:color w:val="000000"/>
                <w:sz w:val="24"/>
              </w:rPr>
              <w:t>其</w:t>
            </w:r>
            <w:r>
              <w:rPr>
                <w:sz w:val="24"/>
              </w:rPr>
              <w:t>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sz w:val="24"/>
              </w:rPr>
              <w:t>授权，也可以提供其所属法人/其他组织的有关文件或制度</w:t>
            </w:r>
            <w:r>
              <w:rPr>
                <w:color w:val="000000"/>
                <w:sz w:val="24"/>
              </w:rPr>
              <w:t>等能够证明授权其独立开展业务的证明材料。</w:t>
            </w:r>
          </w:p>
        </w:tc>
        <w:tc>
          <w:tcPr>
            <w:tcW w:w="1039" w:type="dxa"/>
            <w:vAlign w:val="center"/>
          </w:tcPr>
          <w:p w14:paraId="4D14B938">
            <w:pPr>
              <w:tabs>
                <w:tab w:val="left" w:pos="1080"/>
              </w:tabs>
              <w:snapToGrid w:val="0"/>
              <w:jc w:val="left"/>
              <w:rPr>
                <w:sz w:val="24"/>
              </w:rPr>
            </w:pPr>
            <w:r>
              <w:rPr>
                <w:sz w:val="24"/>
              </w:rPr>
              <w:t>提供证明文件的复印件</w:t>
            </w:r>
          </w:p>
        </w:tc>
      </w:tr>
      <w:tr w14:paraId="6F18B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72667D68">
            <w:pPr>
              <w:tabs>
                <w:tab w:val="left" w:pos="1080"/>
              </w:tabs>
              <w:snapToGrid w:val="0"/>
              <w:jc w:val="center"/>
              <w:rPr>
                <w:sz w:val="24"/>
              </w:rPr>
            </w:pPr>
            <w:r>
              <w:rPr>
                <w:sz w:val="24"/>
              </w:rPr>
              <w:t>1-2</w:t>
            </w:r>
          </w:p>
        </w:tc>
        <w:tc>
          <w:tcPr>
            <w:tcW w:w="2525" w:type="dxa"/>
            <w:vAlign w:val="center"/>
          </w:tcPr>
          <w:p w14:paraId="60E5F46B">
            <w:pPr>
              <w:tabs>
                <w:tab w:val="left" w:pos="1080"/>
              </w:tabs>
              <w:snapToGrid w:val="0"/>
              <w:jc w:val="left"/>
              <w:rPr>
                <w:sz w:val="24"/>
              </w:rPr>
            </w:pPr>
            <w:r>
              <w:rPr>
                <w:sz w:val="24"/>
              </w:rPr>
              <w:t>供应商资格声明书</w:t>
            </w:r>
          </w:p>
        </w:tc>
        <w:tc>
          <w:tcPr>
            <w:tcW w:w="4674" w:type="dxa"/>
            <w:vAlign w:val="center"/>
          </w:tcPr>
          <w:p w14:paraId="70DE8D9A">
            <w:pPr>
              <w:tabs>
                <w:tab w:val="left" w:pos="1080"/>
              </w:tabs>
              <w:snapToGrid w:val="0"/>
              <w:jc w:val="left"/>
              <w:rPr>
                <w:sz w:val="24"/>
              </w:rPr>
            </w:pPr>
            <w:r>
              <w:rPr>
                <w:sz w:val="24"/>
              </w:rPr>
              <w:t>提供了符合</w:t>
            </w:r>
            <w:r>
              <w:rPr>
                <w:rFonts w:hint="eastAsia"/>
                <w:sz w:val="24"/>
              </w:rPr>
              <w:t>遴选</w:t>
            </w:r>
            <w:r>
              <w:rPr>
                <w:sz w:val="24"/>
              </w:rPr>
              <w:t>文件要求的《供应商资格声明书》。</w:t>
            </w:r>
          </w:p>
        </w:tc>
        <w:tc>
          <w:tcPr>
            <w:tcW w:w="1039" w:type="dxa"/>
            <w:vAlign w:val="center"/>
          </w:tcPr>
          <w:p w14:paraId="24EB39E5">
            <w:pPr>
              <w:tabs>
                <w:tab w:val="left" w:pos="1080"/>
              </w:tabs>
              <w:snapToGrid w:val="0"/>
              <w:jc w:val="left"/>
              <w:rPr>
                <w:sz w:val="24"/>
              </w:rPr>
            </w:pPr>
            <w:r>
              <w:rPr>
                <w:sz w:val="24"/>
              </w:rPr>
              <w:t>格式见《响应文件格式》</w:t>
            </w:r>
          </w:p>
        </w:tc>
      </w:tr>
      <w:tr w14:paraId="352E9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3389F8E">
            <w:pPr>
              <w:tabs>
                <w:tab w:val="left" w:pos="1080"/>
              </w:tabs>
              <w:snapToGrid w:val="0"/>
              <w:jc w:val="center"/>
              <w:rPr>
                <w:sz w:val="24"/>
              </w:rPr>
            </w:pPr>
            <w:r>
              <w:rPr>
                <w:sz w:val="24"/>
              </w:rPr>
              <w:t>1-3</w:t>
            </w:r>
          </w:p>
        </w:tc>
        <w:tc>
          <w:tcPr>
            <w:tcW w:w="2525" w:type="dxa"/>
            <w:vAlign w:val="center"/>
          </w:tcPr>
          <w:p w14:paraId="4E4DBD29">
            <w:pPr>
              <w:tabs>
                <w:tab w:val="left" w:pos="1080"/>
              </w:tabs>
              <w:snapToGrid w:val="0"/>
              <w:rPr>
                <w:sz w:val="24"/>
              </w:rPr>
            </w:pPr>
            <w:r>
              <w:rPr>
                <w:sz w:val="24"/>
              </w:rPr>
              <w:t>供应商信用记录</w:t>
            </w:r>
          </w:p>
        </w:tc>
        <w:tc>
          <w:tcPr>
            <w:tcW w:w="4674" w:type="dxa"/>
            <w:vAlign w:val="center"/>
          </w:tcPr>
          <w:p w14:paraId="175EBF0A">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28D3A0C0">
            <w:pPr>
              <w:tabs>
                <w:tab w:val="left" w:pos="900"/>
                <w:tab w:val="left" w:pos="1980"/>
              </w:tabs>
              <w:snapToGrid w:val="0"/>
              <w:rPr>
                <w:sz w:val="24"/>
              </w:rPr>
            </w:pPr>
            <w:r>
              <w:rPr>
                <w:sz w:val="24"/>
              </w:rPr>
              <w:t>截止时点：</w:t>
            </w:r>
            <w:r>
              <w:rPr>
                <w:color w:val="000000"/>
                <w:kern w:val="0"/>
                <w:sz w:val="24"/>
                <w:szCs w:val="20"/>
              </w:rPr>
              <w:t>首次响应文件提交截止时间以后</w:t>
            </w:r>
            <w:r>
              <w:rPr>
                <w:sz w:val="24"/>
              </w:rPr>
              <w:t>、资格审查阶段采购人或采购代理机构的实际查询时间；</w:t>
            </w:r>
          </w:p>
          <w:p w14:paraId="59CAAF7A">
            <w:pPr>
              <w:tabs>
                <w:tab w:val="left" w:pos="900"/>
                <w:tab w:val="left" w:pos="1980"/>
              </w:tabs>
              <w:snapToGrid w:val="0"/>
              <w:rPr>
                <w:sz w:val="24"/>
              </w:rPr>
            </w:pPr>
            <w:r>
              <w:rPr>
                <w:sz w:val="24"/>
              </w:rPr>
              <w:t>信用信息查询记录和证据留存具体方式：查询结果网页打印页作为查询记录和证据，与其他</w:t>
            </w:r>
            <w:r>
              <w:rPr>
                <w:rFonts w:hint="eastAsia"/>
                <w:sz w:val="24"/>
              </w:rPr>
              <w:t>采购</w:t>
            </w:r>
            <w:r>
              <w:rPr>
                <w:sz w:val="24"/>
              </w:rPr>
              <w:t>文件一并保存；</w:t>
            </w:r>
          </w:p>
          <w:p w14:paraId="4FBAD155">
            <w:pPr>
              <w:tabs>
                <w:tab w:val="left" w:pos="1080"/>
              </w:tabs>
              <w:snapToGrid w:val="0"/>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w:t>
            </w:r>
            <w:r>
              <w:rPr>
                <w:rFonts w:hint="eastAsia"/>
                <w:sz w:val="24"/>
              </w:rPr>
              <w:t>遴选</w:t>
            </w:r>
            <w:r>
              <w:rPr>
                <w:sz w:val="24"/>
              </w:rPr>
              <w:t>的，联合体成员存在不良信用记录，视同联合体存在不良信用记录。</w:t>
            </w:r>
          </w:p>
        </w:tc>
        <w:tc>
          <w:tcPr>
            <w:tcW w:w="1039" w:type="dxa"/>
            <w:vAlign w:val="center"/>
          </w:tcPr>
          <w:p w14:paraId="4CFD86F0">
            <w:pPr>
              <w:tabs>
                <w:tab w:val="left" w:pos="1080"/>
              </w:tabs>
              <w:snapToGrid w:val="0"/>
              <w:rPr>
                <w:sz w:val="24"/>
              </w:rPr>
            </w:pPr>
            <w:r>
              <w:rPr>
                <w:sz w:val="24"/>
              </w:rPr>
              <w:t>无须供应商提供，由采购人或采购代理机构查询。</w:t>
            </w:r>
          </w:p>
        </w:tc>
      </w:tr>
      <w:tr w14:paraId="5603C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573B99A4">
            <w:pPr>
              <w:tabs>
                <w:tab w:val="left" w:pos="1080"/>
              </w:tabs>
              <w:snapToGrid w:val="0"/>
              <w:jc w:val="center"/>
              <w:rPr>
                <w:sz w:val="24"/>
              </w:rPr>
            </w:pPr>
            <w:r>
              <w:rPr>
                <w:sz w:val="24"/>
              </w:rPr>
              <w:t>1-4</w:t>
            </w:r>
          </w:p>
        </w:tc>
        <w:tc>
          <w:tcPr>
            <w:tcW w:w="2525" w:type="dxa"/>
            <w:vAlign w:val="center"/>
          </w:tcPr>
          <w:p w14:paraId="248206EA">
            <w:pPr>
              <w:tabs>
                <w:tab w:val="left" w:pos="1080"/>
              </w:tabs>
              <w:snapToGrid w:val="0"/>
              <w:rPr>
                <w:sz w:val="24"/>
              </w:rPr>
            </w:pPr>
            <w:r>
              <w:rPr>
                <w:rFonts w:hint="eastAsia"/>
                <w:sz w:val="24"/>
              </w:rPr>
              <w:t>法律、行政法规规定的其他条件</w:t>
            </w:r>
          </w:p>
        </w:tc>
        <w:tc>
          <w:tcPr>
            <w:tcW w:w="4674" w:type="dxa"/>
            <w:vAlign w:val="center"/>
          </w:tcPr>
          <w:p w14:paraId="2B500CC9">
            <w:pPr>
              <w:tabs>
                <w:tab w:val="left" w:pos="1080"/>
              </w:tabs>
              <w:snapToGrid w:val="0"/>
              <w:rPr>
                <w:sz w:val="24"/>
              </w:rPr>
            </w:pPr>
            <w:r>
              <w:rPr>
                <w:rFonts w:hint="eastAsia"/>
                <w:sz w:val="24"/>
              </w:rPr>
              <w:t>包括但不限于：</w:t>
            </w:r>
          </w:p>
          <w:p w14:paraId="39074353">
            <w:pPr>
              <w:tabs>
                <w:tab w:val="left" w:pos="1080"/>
              </w:tabs>
              <w:snapToGrid w:val="0"/>
              <w:rPr>
                <w:sz w:val="24"/>
              </w:rPr>
            </w:pPr>
            <w:r>
              <w:rPr>
                <w:rFonts w:hint="eastAsia"/>
                <w:sz w:val="24"/>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c>
          <w:tcPr>
            <w:tcW w:w="1039" w:type="dxa"/>
            <w:vAlign w:val="center"/>
          </w:tcPr>
          <w:p w14:paraId="66AEABDB">
            <w:pPr>
              <w:tabs>
                <w:tab w:val="left" w:pos="1080"/>
              </w:tabs>
              <w:snapToGrid w:val="0"/>
              <w:jc w:val="center"/>
              <w:rPr>
                <w:sz w:val="24"/>
              </w:rPr>
            </w:pPr>
            <w:r>
              <w:rPr>
                <w:sz w:val="24"/>
              </w:rPr>
              <w:t>/</w:t>
            </w:r>
          </w:p>
        </w:tc>
      </w:tr>
      <w:tr w14:paraId="46AC6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6B307473">
            <w:pPr>
              <w:tabs>
                <w:tab w:val="left" w:pos="1080"/>
              </w:tabs>
              <w:snapToGrid w:val="0"/>
              <w:jc w:val="center"/>
              <w:rPr>
                <w:sz w:val="24"/>
              </w:rPr>
            </w:pPr>
            <w:r>
              <w:rPr>
                <w:sz w:val="24"/>
              </w:rPr>
              <w:t>2</w:t>
            </w:r>
          </w:p>
        </w:tc>
        <w:tc>
          <w:tcPr>
            <w:tcW w:w="2525" w:type="dxa"/>
            <w:vAlign w:val="center"/>
          </w:tcPr>
          <w:p w14:paraId="3CF03DF6">
            <w:pPr>
              <w:tabs>
                <w:tab w:val="left" w:pos="1080"/>
              </w:tabs>
              <w:snapToGrid w:val="0"/>
              <w:jc w:val="left"/>
              <w:rPr>
                <w:sz w:val="24"/>
              </w:rPr>
            </w:pPr>
            <w:r>
              <w:rPr>
                <w:sz w:val="24"/>
              </w:rPr>
              <w:t>落实政府采购政策需满足的资格要求</w:t>
            </w:r>
          </w:p>
        </w:tc>
        <w:tc>
          <w:tcPr>
            <w:tcW w:w="4674" w:type="dxa"/>
            <w:vAlign w:val="center"/>
          </w:tcPr>
          <w:p w14:paraId="6785ECA4">
            <w:pPr>
              <w:tabs>
                <w:tab w:val="left" w:pos="1080"/>
              </w:tabs>
              <w:snapToGrid w:val="0"/>
              <w:jc w:val="left"/>
              <w:rPr>
                <w:sz w:val="24"/>
              </w:rPr>
            </w:pPr>
            <w:r>
              <w:rPr>
                <w:sz w:val="24"/>
              </w:rPr>
              <w:t>具体要求见第一章《采购邀请》</w:t>
            </w:r>
          </w:p>
        </w:tc>
        <w:tc>
          <w:tcPr>
            <w:tcW w:w="1039" w:type="dxa"/>
            <w:vAlign w:val="center"/>
          </w:tcPr>
          <w:p w14:paraId="17D44D76">
            <w:pPr>
              <w:tabs>
                <w:tab w:val="left" w:pos="1080"/>
              </w:tabs>
              <w:snapToGrid w:val="0"/>
              <w:jc w:val="left"/>
              <w:rPr>
                <w:sz w:val="24"/>
              </w:rPr>
            </w:pPr>
          </w:p>
        </w:tc>
      </w:tr>
      <w:tr w14:paraId="6BC60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5E1F064B">
            <w:pPr>
              <w:tabs>
                <w:tab w:val="left" w:pos="1080"/>
              </w:tabs>
              <w:snapToGrid w:val="0"/>
              <w:jc w:val="center"/>
              <w:rPr>
                <w:sz w:val="24"/>
              </w:rPr>
            </w:pPr>
            <w:r>
              <w:rPr>
                <w:rFonts w:hint="eastAsia"/>
                <w:sz w:val="24"/>
              </w:rPr>
              <w:t>2</w:t>
            </w:r>
            <w:r>
              <w:rPr>
                <w:sz w:val="24"/>
              </w:rPr>
              <w:t>-1</w:t>
            </w:r>
          </w:p>
        </w:tc>
        <w:tc>
          <w:tcPr>
            <w:tcW w:w="2525" w:type="dxa"/>
            <w:vAlign w:val="center"/>
          </w:tcPr>
          <w:p w14:paraId="67415438">
            <w:pPr>
              <w:tabs>
                <w:tab w:val="left" w:pos="1080"/>
              </w:tabs>
              <w:snapToGrid w:val="0"/>
              <w:jc w:val="left"/>
              <w:rPr>
                <w:sz w:val="24"/>
              </w:rPr>
            </w:pPr>
            <w:r>
              <w:rPr>
                <w:rFonts w:hint="eastAsia"/>
                <w:sz w:val="24"/>
              </w:rPr>
              <w:t>中小企业政策证明文件</w:t>
            </w:r>
          </w:p>
        </w:tc>
        <w:tc>
          <w:tcPr>
            <w:tcW w:w="4674" w:type="dxa"/>
            <w:vAlign w:val="center"/>
          </w:tcPr>
          <w:p w14:paraId="5048D48A">
            <w:pPr>
              <w:tabs>
                <w:tab w:val="left" w:pos="1080"/>
              </w:tabs>
              <w:snapToGrid w:val="0"/>
              <w:jc w:val="left"/>
              <w:rPr>
                <w:sz w:val="24"/>
              </w:rPr>
            </w:pPr>
            <w:r>
              <w:rPr>
                <w:rFonts w:hint="eastAsia"/>
                <w:sz w:val="24"/>
              </w:rPr>
              <w:t>具体要求见第一章《采购邀请》</w:t>
            </w:r>
          </w:p>
        </w:tc>
        <w:tc>
          <w:tcPr>
            <w:tcW w:w="1039" w:type="dxa"/>
            <w:vAlign w:val="center"/>
          </w:tcPr>
          <w:p w14:paraId="150E9710">
            <w:pPr>
              <w:tabs>
                <w:tab w:val="left" w:pos="1080"/>
              </w:tabs>
              <w:snapToGrid w:val="0"/>
              <w:jc w:val="left"/>
              <w:rPr>
                <w:sz w:val="24"/>
              </w:rPr>
            </w:pPr>
          </w:p>
        </w:tc>
      </w:tr>
      <w:tr w14:paraId="20F70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8138033">
            <w:pPr>
              <w:tabs>
                <w:tab w:val="left" w:pos="1080"/>
              </w:tabs>
              <w:snapToGrid w:val="0"/>
              <w:jc w:val="center"/>
              <w:rPr>
                <w:sz w:val="24"/>
              </w:rPr>
            </w:pPr>
            <w:r>
              <w:rPr>
                <w:sz w:val="24"/>
              </w:rPr>
              <w:t>2-1-1</w:t>
            </w:r>
          </w:p>
        </w:tc>
        <w:tc>
          <w:tcPr>
            <w:tcW w:w="2525" w:type="dxa"/>
            <w:vAlign w:val="center"/>
          </w:tcPr>
          <w:p w14:paraId="0F29DD8D">
            <w:pPr>
              <w:tabs>
                <w:tab w:val="left" w:pos="1080"/>
              </w:tabs>
              <w:snapToGrid w:val="0"/>
              <w:jc w:val="left"/>
              <w:rPr>
                <w:sz w:val="24"/>
              </w:rPr>
            </w:pPr>
            <w:r>
              <w:rPr>
                <w:sz w:val="24"/>
              </w:rPr>
              <w:t>中小企业</w:t>
            </w:r>
            <w:r>
              <w:rPr>
                <w:rFonts w:hint="eastAsia"/>
                <w:sz w:val="24"/>
              </w:rPr>
              <w:t>证明文件</w:t>
            </w:r>
          </w:p>
        </w:tc>
        <w:tc>
          <w:tcPr>
            <w:tcW w:w="4674" w:type="dxa"/>
            <w:vAlign w:val="center"/>
          </w:tcPr>
          <w:p w14:paraId="54252677">
            <w:pPr>
              <w:tabs>
                <w:tab w:val="left" w:pos="1080"/>
              </w:tabs>
              <w:snapToGrid w:val="0"/>
              <w:jc w:val="left"/>
              <w:rPr>
                <w:sz w:val="24"/>
              </w:rPr>
            </w:pPr>
            <w:r>
              <w:rPr>
                <w:sz w:val="24"/>
              </w:rPr>
              <w:t xml:space="preserve">当本项目（包）涉及预留份额专门面向中小企业采购，提供如下资料： </w:t>
            </w:r>
          </w:p>
          <w:p w14:paraId="30417E92">
            <w:pPr>
              <w:tabs>
                <w:tab w:val="left" w:pos="1080"/>
              </w:tabs>
              <w:snapToGrid w:val="0"/>
              <w:jc w:val="left"/>
              <w:rPr>
                <w:sz w:val="24"/>
              </w:rPr>
            </w:pPr>
            <w:r>
              <w:rPr>
                <w:sz w:val="24"/>
              </w:rPr>
              <w:t>1、供应商单独响应的，应提供</w:t>
            </w:r>
            <w:r>
              <w:rPr>
                <w:rFonts w:hint="eastAsia"/>
                <w:sz w:val="24"/>
              </w:rPr>
              <w:t>《中小企业声明函》或《残疾人福利性单位声明函》或由省级以上监狱管理局、戒毒管理局（含新疆生产建设兵团）出具的属于监狱企业的证明文件</w:t>
            </w:r>
            <w:r>
              <w:rPr>
                <w:sz w:val="24"/>
              </w:rPr>
              <w:t>。</w:t>
            </w:r>
          </w:p>
          <w:p w14:paraId="5BA16A9F">
            <w:pPr>
              <w:tabs>
                <w:tab w:val="left" w:pos="1080"/>
              </w:tabs>
              <w:snapToGrid w:val="0"/>
              <w:jc w:val="left"/>
              <w:rPr>
                <w:sz w:val="24"/>
              </w:rPr>
            </w:pPr>
            <w:r>
              <w:rPr>
                <w:sz w:val="24"/>
              </w:rPr>
              <w:t>2、如</w:t>
            </w:r>
            <w:r>
              <w:rPr>
                <w:rFonts w:hint="eastAsia"/>
                <w:sz w:val="24"/>
              </w:rPr>
              <w:t>遴选</w:t>
            </w:r>
            <w:r>
              <w:rPr>
                <w:sz w:val="24"/>
              </w:rPr>
              <w:t>文件要求以联合体形式参加或者要求合同分包的，且供应商为联合体或拟进行合同分包的，则联合体中的中小企业、签订分包意向协议的中小企业具体情况须在《中小企业声明函》</w:t>
            </w:r>
            <w:r>
              <w:rPr>
                <w:rFonts w:hint="eastAsia"/>
                <w:sz w:val="24"/>
              </w:rPr>
              <w:t>或《残疾人福利性单位声明函》或由省级以上监狱管理局、戒毒管理局（含新疆生产建设兵团）出具的属于监狱企业的证明文件中如实填报，且满足采购文件关于预留份额的要求</w:t>
            </w:r>
            <w:r>
              <w:rPr>
                <w:sz w:val="24"/>
              </w:rPr>
              <w:t>。</w:t>
            </w:r>
          </w:p>
        </w:tc>
        <w:tc>
          <w:tcPr>
            <w:tcW w:w="1039" w:type="dxa"/>
            <w:vAlign w:val="center"/>
          </w:tcPr>
          <w:p w14:paraId="5A844FD2">
            <w:pPr>
              <w:tabs>
                <w:tab w:val="left" w:pos="1080"/>
              </w:tabs>
              <w:snapToGrid w:val="0"/>
              <w:jc w:val="left"/>
              <w:rPr>
                <w:sz w:val="24"/>
              </w:rPr>
            </w:pPr>
            <w:r>
              <w:rPr>
                <w:sz w:val="24"/>
              </w:rPr>
              <w:t>格式见《响应文件格式》</w:t>
            </w:r>
          </w:p>
        </w:tc>
      </w:tr>
      <w:tr w14:paraId="1CCD0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3EEE7BC6">
            <w:pPr>
              <w:tabs>
                <w:tab w:val="left" w:pos="1080"/>
              </w:tabs>
              <w:snapToGrid w:val="0"/>
              <w:jc w:val="center"/>
              <w:rPr>
                <w:sz w:val="24"/>
              </w:rPr>
            </w:pPr>
            <w:r>
              <w:rPr>
                <w:sz w:val="24"/>
              </w:rPr>
              <w:t>2-1-2</w:t>
            </w:r>
          </w:p>
        </w:tc>
        <w:tc>
          <w:tcPr>
            <w:tcW w:w="2525" w:type="dxa"/>
            <w:vAlign w:val="center"/>
          </w:tcPr>
          <w:p w14:paraId="5E0F30CC">
            <w:pPr>
              <w:tabs>
                <w:tab w:val="left" w:pos="1080"/>
              </w:tabs>
              <w:snapToGrid w:val="0"/>
              <w:jc w:val="left"/>
              <w:rPr>
                <w:sz w:val="24"/>
              </w:rPr>
            </w:pPr>
            <w:r>
              <w:rPr>
                <w:sz w:val="24"/>
              </w:rPr>
              <w:t>拟分包情况说明及分包意向协议</w:t>
            </w:r>
            <w:r>
              <w:rPr>
                <w:rFonts w:hint="eastAsia"/>
                <w:sz w:val="24"/>
              </w:rPr>
              <w:t>（本项目不适用，本项目不允许分包）</w:t>
            </w:r>
          </w:p>
        </w:tc>
        <w:tc>
          <w:tcPr>
            <w:tcW w:w="4674" w:type="dxa"/>
            <w:vAlign w:val="center"/>
          </w:tcPr>
          <w:p w14:paraId="07CFE219">
            <w:pPr>
              <w:tabs>
                <w:tab w:val="left" w:pos="1080"/>
              </w:tabs>
              <w:snapToGrid w:val="0"/>
              <w:jc w:val="left"/>
              <w:rPr>
                <w:sz w:val="24"/>
              </w:rPr>
            </w:pPr>
            <w:r>
              <w:rPr>
                <w:sz w:val="24"/>
              </w:rPr>
              <w:t>如本项目（包）要求通过分包措施预留部分采购份额面向中小企业采购、且供应商因落实政府采购政策拟进行分包的，必须提供；否则无须提供。</w:t>
            </w:r>
          </w:p>
          <w:p w14:paraId="4D218058">
            <w:pPr>
              <w:tabs>
                <w:tab w:val="left" w:pos="1080"/>
              </w:tabs>
              <w:snapToGrid w:val="0"/>
              <w:jc w:val="left"/>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039" w:type="dxa"/>
            <w:vAlign w:val="center"/>
          </w:tcPr>
          <w:p w14:paraId="194590B4">
            <w:pPr>
              <w:tabs>
                <w:tab w:val="left" w:pos="1080"/>
              </w:tabs>
              <w:snapToGrid w:val="0"/>
              <w:jc w:val="left"/>
              <w:rPr>
                <w:sz w:val="24"/>
              </w:rPr>
            </w:pPr>
            <w:r>
              <w:rPr>
                <w:sz w:val="24"/>
              </w:rPr>
              <w:t>格式见《响应文件格式》</w:t>
            </w:r>
          </w:p>
        </w:tc>
      </w:tr>
      <w:tr w14:paraId="6F083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01EAA159">
            <w:pPr>
              <w:tabs>
                <w:tab w:val="left" w:pos="1080"/>
              </w:tabs>
              <w:snapToGrid w:val="0"/>
              <w:jc w:val="center"/>
              <w:rPr>
                <w:sz w:val="24"/>
              </w:rPr>
            </w:pPr>
            <w:r>
              <w:rPr>
                <w:sz w:val="24"/>
              </w:rPr>
              <w:t>2-2</w:t>
            </w:r>
          </w:p>
        </w:tc>
        <w:tc>
          <w:tcPr>
            <w:tcW w:w="2525" w:type="dxa"/>
            <w:vAlign w:val="center"/>
          </w:tcPr>
          <w:p w14:paraId="213C774D">
            <w:pPr>
              <w:tabs>
                <w:tab w:val="left" w:pos="1080"/>
              </w:tabs>
              <w:snapToGrid w:val="0"/>
              <w:jc w:val="left"/>
              <w:rPr>
                <w:sz w:val="24"/>
              </w:rPr>
            </w:pPr>
            <w:r>
              <w:rPr>
                <w:sz w:val="24"/>
              </w:rPr>
              <w:t>其它落实政府采购政策的资格要求</w:t>
            </w:r>
          </w:p>
        </w:tc>
        <w:tc>
          <w:tcPr>
            <w:tcW w:w="4674" w:type="dxa"/>
            <w:vAlign w:val="center"/>
          </w:tcPr>
          <w:p w14:paraId="27B97FA5">
            <w:pPr>
              <w:tabs>
                <w:tab w:val="left" w:pos="1080"/>
              </w:tabs>
              <w:snapToGrid w:val="0"/>
              <w:jc w:val="left"/>
              <w:rPr>
                <w:sz w:val="24"/>
              </w:rPr>
            </w:pPr>
            <w:r>
              <w:rPr>
                <w:sz w:val="24"/>
              </w:rPr>
              <w:t>如有，见第一章《采购邀请》</w:t>
            </w:r>
          </w:p>
        </w:tc>
        <w:tc>
          <w:tcPr>
            <w:tcW w:w="1039" w:type="dxa"/>
            <w:vAlign w:val="center"/>
          </w:tcPr>
          <w:p w14:paraId="1262B00A">
            <w:pPr>
              <w:tabs>
                <w:tab w:val="left" w:pos="1080"/>
              </w:tabs>
              <w:snapToGrid w:val="0"/>
              <w:jc w:val="left"/>
              <w:rPr>
                <w:sz w:val="24"/>
              </w:rPr>
            </w:pPr>
            <w:r>
              <w:rPr>
                <w:sz w:val="24"/>
              </w:rPr>
              <w:t>提供证明文件的复印件</w:t>
            </w:r>
          </w:p>
        </w:tc>
      </w:tr>
      <w:tr w14:paraId="3FE22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8BE7DBF">
            <w:pPr>
              <w:tabs>
                <w:tab w:val="left" w:pos="1080"/>
              </w:tabs>
              <w:snapToGrid w:val="0"/>
              <w:jc w:val="center"/>
              <w:rPr>
                <w:sz w:val="24"/>
              </w:rPr>
            </w:pPr>
            <w:r>
              <w:rPr>
                <w:sz w:val="24"/>
              </w:rPr>
              <w:t>3</w:t>
            </w:r>
          </w:p>
        </w:tc>
        <w:tc>
          <w:tcPr>
            <w:tcW w:w="2525" w:type="dxa"/>
            <w:vAlign w:val="center"/>
          </w:tcPr>
          <w:p w14:paraId="2EEADB55">
            <w:pPr>
              <w:tabs>
                <w:tab w:val="left" w:pos="1080"/>
              </w:tabs>
              <w:snapToGrid w:val="0"/>
              <w:jc w:val="left"/>
              <w:rPr>
                <w:sz w:val="24"/>
              </w:rPr>
            </w:pPr>
            <w:r>
              <w:rPr>
                <w:sz w:val="24"/>
              </w:rPr>
              <w:t>本项目的特定资格要求</w:t>
            </w:r>
          </w:p>
        </w:tc>
        <w:tc>
          <w:tcPr>
            <w:tcW w:w="4674" w:type="dxa"/>
            <w:vAlign w:val="center"/>
          </w:tcPr>
          <w:p w14:paraId="02ED28A5">
            <w:pPr>
              <w:tabs>
                <w:tab w:val="left" w:pos="1080"/>
              </w:tabs>
              <w:snapToGrid w:val="0"/>
              <w:jc w:val="left"/>
              <w:rPr>
                <w:sz w:val="24"/>
              </w:rPr>
            </w:pPr>
            <w:r>
              <w:rPr>
                <w:sz w:val="24"/>
              </w:rPr>
              <w:t>如有，见第一章《采购邀请》</w:t>
            </w:r>
          </w:p>
        </w:tc>
        <w:tc>
          <w:tcPr>
            <w:tcW w:w="1039" w:type="dxa"/>
            <w:vAlign w:val="center"/>
          </w:tcPr>
          <w:p w14:paraId="5F3CF078">
            <w:pPr>
              <w:tabs>
                <w:tab w:val="left" w:pos="1080"/>
              </w:tabs>
              <w:snapToGrid w:val="0"/>
              <w:jc w:val="left"/>
              <w:rPr>
                <w:sz w:val="24"/>
              </w:rPr>
            </w:pPr>
          </w:p>
        </w:tc>
      </w:tr>
      <w:tr w14:paraId="0D6AA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618F071A">
            <w:pPr>
              <w:tabs>
                <w:tab w:val="left" w:pos="1080"/>
              </w:tabs>
              <w:snapToGrid w:val="0"/>
              <w:jc w:val="center"/>
              <w:rPr>
                <w:sz w:val="24"/>
              </w:rPr>
            </w:pPr>
            <w:r>
              <w:rPr>
                <w:sz w:val="24"/>
              </w:rPr>
              <w:t>3-1</w:t>
            </w:r>
          </w:p>
        </w:tc>
        <w:tc>
          <w:tcPr>
            <w:tcW w:w="2525" w:type="dxa"/>
            <w:vAlign w:val="center"/>
          </w:tcPr>
          <w:p w14:paraId="4710699B">
            <w:pPr>
              <w:tabs>
                <w:tab w:val="left" w:pos="1080"/>
              </w:tabs>
              <w:snapToGrid w:val="0"/>
              <w:rPr>
                <w:sz w:val="24"/>
              </w:rPr>
            </w:pPr>
            <w:r>
              <w:rPr>
                <w:rFonts w:hint="eastAsia"/>
                <w:sz w:val="24"/>
              </w:rPr>
              <w:t>本项目对于联合体的要求（本项目不适用，本项目不接受联合体）</w:t>
            </w:r>
          </w:p>
        </w:tc>
        <w:tc>
          <w:tcPr>
            <w:tcW w:w="4674" w:type="dxa"/>
            <w:vAlign w:val="center"/>
          </w:tcPr>
          <w:p w14:paraId="5BB02E22">
            <w:pPr>
              <w:tabs>
                <w:tab w:val="left" w:pos="1080"/>
              </w:tabs>
              <w:snapToGrid w:val="0"/>
              <w:rPr>
                <w:sz w:val="24"/>
              </w:rPr>
            </w:pPr>
            <w:r>
              <w:rPr>
                <w:sz w:val="24"/>
              </w:rPr>
              <w:t>1、如本项目接受联合体</w:t>
            </w:r>
            <w:r>
              <w:rPr>
                <w:rFonts w:hint="eastAsia"/>
                <w:sz w:val="24"/>
              </w:rPr>
              <w:t>遴选</w:t>
            </w:r>
            <w:r>
              <w:rPr>
                <w:sz w:val="24"/>
              </w:rPr>
              <w:t>，且供应商为联合体时必须提供《联合协议》，明确各方拟承担的工作和责任，并指定联合体牵头人，授权其代表所有联合体成员负责本项目</w:t>
            </w:r>
            <w:r>
              <w:rPr>
                <w:rFonts w:hint="eastAsia"/>
                <w:sz w:val="24"/>
              </w:rPr>
              <w:t>遴选</w:t>
            </w:r>
            <w:r>
              <w:rPr>
                <w:sz w:val="24"/>
              </w:rPr>
              <w:t>和合同实施阶段的牵头、协调工作。该联合协议应当作为响应文件的组成部分，与响应文件其他内容同时</w:t>
            </w:r>
            <w:r>
              <w:rPr>
                <w:rFonts w:hint="eastAsia"/>
                <w:sz w:val="24"/>
              </w:rPr>
              <w:t>提交</w:t>
            </w:r>
            <w:r>
              <w:rPr>
                <w:sz w:val="24"/>
              </w:rPr>
              <w:t>。</w:t>
            </w:r>
          </w:p>
          <w:p w14:paraId="10E6AB7E">
            <w:pPr>
              <w:tabs>
                <w:tab w:val="left" w:pos="1080"/>
              </w:tabs>
              <w:snapToGrid w:val="0"/>
              <w:rPr>
                <w:sz w:val="24"/>
              </w:rPr>
            </w:pPr>
            <w:r>
              <w:rPr>
                <w:sz w:val="24"/>
              </w:rPr>
              <w:t>2、联合体各成员单位均须提供本表中序号1-1证明文件。</w:t>
            </w:r>
            <w:r>
              <w:rPr>
                <w:rFonts w:hint="eastAsia"/>
                <w:sz w:val="24"/>
              </w:rPr>
              <w:t>联合体各成员单位均应满足本表3-2项规定。</w:t>
            </w:r>
          </w:p>
          <w:p w14:paraId="7C4DABC7">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4AC3FB89">
            <w:pPr>
              <w:tabs>
                <w:tab w:val="left" w:pos="1080"/>
              </w:tabs>
              <w:snapToGrid w:val="0"/>
              <w:rPr>
                <w:sz w:val="24"/>
              </w:rPr>
            </w:pPr>
            <w:r>
              <w:rPr>
                <w:sz w:val="24"/>
              </w:rPr>
              <w:t>4、联合体中有同类资质的供应商按照联合体分工承担相同工作的，应当按照资质等级较低的供应商确定资质等级。</w:t>
            </w:r>
          </w:p>
          <w:p w14:paraId="5B95958D">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149739D0">
            <w:pPr>
              <w:tabs>
                <w:tab w:val="left" w:pos="1080"/>
              </w:tabs>
              <w:snapToGrid w:val="0"/>
              <w:rPr>
                <w:sz w:val="24"/>
              </w:rPr>
            </w:pPr>
            <w:r>
              <w:rPr>
                <w:sz w:val="24"/>
              </w:rPr>
              <w:t>6、若联合体中任一成员单位中途退出，则该联合体的</w:t>
            </w:r>
            <w:r>
              <w:rPr>
                <w:b/>
                <w:sz w:val="24"/>
              </w:rPr>
              <w:t>响应无效</w:t>
            </w:r>
            <w:r>
              <w:rPr>
                <w:sz w:val="24"/>
              </w:rPr>
              <w:t>。</w:t>
            </w:r>
          </w:p>
          <w:p w14:paraId="08919025">
            <w:pPr>
              <w:tabs>
                <w:tab w:val="left" w:pos="1080"/>
              </w:tabs>
              <w:snapToGrid w:val="0"/>
              <w:rPr>
                <w:sz w:val="24"/>
              </w:rPr>
            </w:pPr>
            <w:r>
              <w:rPr>
                <w:sz w:val="24"/>
              </w:rPr>
              <w:t xml:space="preserve">7、本项目不接受联合体响应时，供应商不得为联合体。 </w:t>
            </w:r>
          </w:p>
        </w:tc>
        <w:tc>
          <w:tcPr>
            <w:tcW w:w="1039" w:type="dxa"/>
            <w:vAlign w:val="center"/>
          </w:tcPr>
          <w:p w14:paraId="53539C07">
            <w:pPr>
              <w:tabs>
                <w:tab w:val="left" w:pos="1080"/>
              </w:tabs>
              <w:snapToGrid w:val="0"/>
              <w:rPr>
                <w:sz w:val="24"/>
              </w:rPr>
            </w:pPr>
            <w:r>
              <w:rPr>
                <w:sz w:val="24"/>
              </w:rPr>
              <w:t>提供《联合协议》原件</w:t>
            </w:r>
          </w:p>
          <w:p w14:paraId="4995A869">
            <w:pPr>
              <w:tabs>
                <w:tab w:val="left" w:pos="1080"/>
              </w:tabs>
              <w:snapToGrid w:val="0"/>
              <w:rPr>
                <w:sz w:val="24"/>
              </w:rPr>
            </w:pPr>
            <w:r>
              <w:rPr>
                <w:sz w:val="24"/>
              </w:rPr>
              <w:t>格式见《响应文件格式》</w:t>
            </w:r>
          </w:p>
        </w:tc>
      </w:tr>
      <w:tr w14:paraId="611CA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4F5271AC">
            <w:pPr>
              <w:tabs>
                <w:tab w:val="left" w:pos="1080"/>
              </w:tabs>
              <w:snapToGrid w:val="0"/>
              <w:jc w:val="center"/>
              <w:rPr>
                <w:sz w:val="24"/>
              </w:rPr>
            </w:pPr>
            <w:r>
              <w:rPr>
                <w:rFonts w:hint="eastAsia"/>
                <w:sz w:val="24"/>
              </w:rPr>
              <w:t>3</w:t>
            </w:r>
            <w:r>
              <w:rPr>
                <w:sz w:val="24"/>
              </w:rPr>
              <w:t>-2</w:t>
            </w:r>
          </w:p>
        </w:tc>
        <w:tc>
          <w:tcPr>
            <w:tcW w:w="2525" w:type="dxa"/>
            <w:vAlign w:val="center"/>
          </w:tcPr>
          <w:p w14:paraId="28DFC321">
            <w:pPr>
              <w:tabs>
                <w:tab w:val="left" w:pos="1080"/>
              </w:tabs>
              <w:snapToGrid w:val="0"/>
              <w:rPr>
                <w:sz w:val="24"/>
              </w:rPr>
            </w:pPr>
            <w:r>
              <w:rPr>
                <w:rFonts w:hint="eastAsia"/>
                <w:sz w:val="24"/>
              </w:rPr>
              <w:t>政府购买服务承接主体的要求</w:t>
            </w:r>
          </w:p>
        </w:tc>
        <w:tc>
          <w:tcPr>
            <w:tcW w:w="4674" w:type="dxa"/>
            <w:vAlign w:val="center"/>
          </w:tcPr>
          <w:p w14:paraId="2B4D9531">
            <w:pPr>
              <w:tabs>
                <w:tab w:val="left" w:pos="1080"/>
              </w:tabs>
              <w:snapToGrid w:val="0"/>
              <w:rPr>
                <w:sz w:val="24"/>
              </w:rPr>
            </w:pPr>
            <w:r>
              <w:rPr>
                <w:rFonts w:hint="eastAsia"/>
                <w:sz w:val="24"/>
              </w:rPr>
              <w:t>如本项目属于政府购买服务，供应商不属于公益一类事业单位、使用事业编制且由财政拨款保障的群团组织。</w:t>
            </w:r>
          </w:p>
        </w:tc>
        <w:tc>
          <w:tcPr>
            <w:tcW w:w="1039" w:type="dxa"/>
            <w:vAlign w:val="center"/>
          </w:tcPr>
          <w:p w14:paraId="5A614839">
            <w:pPr>
              <w:tabs>
                <w:tab w:val="left" w:pos="1080"/>
              </w:tabs>
              <w:snapToGrid w:val="0"/>
              <w:rPr>
                <w:sz w:val="24"/>
              </w:rPr>
            </w:pPr>
            <w:r>
              <w:rPr>
                <w:rFonts w:hint="eastAsia"/>
                <w:sz w:val="24"/>
              </w:rPr>
              <w:t>格式见《响应文件格式》“</w:t>
            </w:r>
            <w:r>
              <w:rPr>
                <w:sz w:val="24"/>
              </w:rPr>
              <w:t xml:space="preserve">1-2 </w:t>
            </w:r>
            <w:r>
              <w:rPr>
                <w:rFonts w:hint="eastAsia"/>
                <w:sz w:val="24"/>
              </w:rPr>
              <w:t>供应商资格声明书”</w:t>
            </w:r>
          </w:p>
        </w:tc>
      </w:tr>
      <w:tr w14:paraId="20EC8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26204D7">
            <w:pPr>
              <w:tabs>
                <w:tab w:val="left" w:pos="1080"/>
              </w:tabs>
              <w:snapToGrid w:val="0"/>
              <w:jc w:val="center"/>
              <w:rPr>
                <w:sz w:val="24"/>
              </w:rPr>
            </w:pPr>
            <w:r>
              <w:rPr>
                <w:sz w:val="24"/>
              </w:rPr>
              <w:t>3-3</w:t>
            </w:r>
          </w:p>
        </w:tc>
        <w:tc>
          <w:tcPr>
            <w:tcW w:w="2525" w:type="dxa"/>
            <w:vAlign w:val="center"/>
          </w:tcPr>
          <w:p w14:paraId="25606C9F">
            <w:pPr>
              <w:tabs>
                <w:tab w:val="left" w:pos="1080"/>
              </w:tabs>
              <w:snapToGrid w:val="0"/>
              <w:rPr>
                <w:sz w:val="24"/>
              </w:rPr>
            </w:pPr>
            <w:r>
              <w:rPr>
                <w:sz w:val="24"/>
              </w:rPr>
              <w:t>其他特定资格要求</w:t>
            </w:r>
          </w:p>
        </w:tc>
        <w:tc>
          <w:tcPr>
            <w:tcW w:w="4674" w:type="dxa"/>
            <w:vAlign w:val="center"/>
          </w:tcPr>
          <w:p w14:paraId="7F33D24B">
            <w:pPr>
              <w:tabs>
                <w:tab w:val="left" w:pos="1080"/>
              </w:tabs>
              <w:snapToGrid w:val="0"/>
              <w:rPr>
                <w:sz w:val="24"/>
              </w:rPr>
            </w:pPr>
            <w:r>
              <w:rPr>
                <w:color w:val="000000"/>
                <w:sz w:val="24"/>
              </w:rPr>
              <w:t>如有，见</w:t>
            </w:r>
            <w:r>
              <w:rPr>
                <w:sz w:val="24"/>
              </w:rPr>
              <w:t>第一章《采购邀请》</w:t>
            </w:r>
          </w:p>
          <w:p w14:paraId="021792D7">
            <w:pPr>
              <w:tabs>
                <w:tab w:val="left" w:pos="1080"/>
              </w:tabs>
              <w:snapToGrid w:val="0"/>
              <w:rPr>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提供资质证书复印件。</w:t>
            </w:r>
          </w:p>
        </w:tc>
        <w:tc>
          <w:tcPr>
            <w:tcW w:w="1039" w:type="dxa"/>
            <w:vAlign w:val="center"/>
          </w:tcPr>
          <w:p w14:paraId="5D6904DD">
            <w:pPr>
              <w:tabs>
                <w:tab w:val="left" w:pos="1080"/>
              </w:tabs>
              <w:snapToGrid w:val="0"/>
              <w:rPr>
                <w:sz w:val="24"/>
              </w:rPr>
            </w:pPr>
            <w:r>
              <w:rPr>
                <w:sz w:val="24"/>
              </w:rPr>
              <w:t>提供证明文件的复印件</w:t>
            </w:r>
          </w:p>
        </w:tc>
      </w:tr>
      <w:tr w14:paraId="6C707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2DD3D890">
            <w:pPr>
              <w:tabs>
                <w:tab w:val="left" w:pos="1080"/>
              </w:tabs>
              <w:snapToGrid w:val="0"/>
              <w:jc w:val="center"/>
              <w:rPr>
                <w:sz w:val="24"/>
              </w:rPr>
            </w:pPr>
            <w:r>
              <w:rPr>
                <w:sz w:val="24"/>
              </w:rPr>
              <w:t>4</w:t>
            </w:r>
          </w:p>
        </w:tc>
        <w:tc>
          <w:tcPr>
            <w:tcW w:w="2525" w:type="dxa"/>
            <w:vAlign w:val="center"/>
          </w:tcPr>
          <w:p w14:paraId="3327D12C">
            <w:pPr>
              <w:tabs>
                <w:tab w:val="left" w:pos="1080"/>
              </w:tabs>
              <w:snapToGrid w:val="0"/>
              <w:rPr>
                <w:sz w:val="24"/>
              </w:rPr>
            </w:pPr>
            <w:r>
              <w:rPr>
                <w:rFonts w:hint="eastAsia"/>
                <w:color w:val="000000"/>
                <w:kern w:val="0"/>
                <w:sz w:val="24"/>
              </w:rPr>
              <w:t>遴选</w:t>
            </w:r>
            <w:r>
              <w:rPr>
                <w:color w:val="000000"/>
                <w:kern w:val="0"/>
                <w:sz w:val="24"/>
              </w:rPr>
              <w:t>保证金</w:t>
            </w:r>
          </w:p>
        </w:tc>
        <w:tc>
          <w:tcPr>
            <w:tcW w:w="4674" w:type="dxa"/>
            <w:vAlign w:val="center"/>
          </w:tcPr>
          <w:p w14:paraId="19905C0E">
            <w:pPr>
              <w:tabs>
                <w:tab w:val="left" w:pos="1080"/>
              </w:tabs>
              <w:snapToGrid w:val="0"/>
              <w:rPr>
                <w:color w:val="000000"/>
                <w:sz w:val="24"/>
              </w:rPr>
            </w:pPr>
            <w:r>
              <w:rPr>
                <w:color w:val="000000"/>
                <w:kern w:val="0"/>
                <w:sz w:val="24"/>
              </w:rPr>
              <w:t>按照</w:t>
            </w:r>
            <w:r>
              <w:rPr>
                <w:rFonts w:hint="eastAsia"/>
                <w:color w:val="000000"/>
                <w:kern w:val="0"/>
                <w:sz w:val="24"/>
              </w:rPr>
              <w:t>遴选</w:t>
            </w:r>
            <w:r>
              <w:rPr>
                <w:color w:val="000000"/>
                <w:kern w:val="0"/>
                <w:sz w:val="24"/>
              </w:rPr>
              <w:t>文件的要求提交</w:t>
            </w:r>
            <w:r>
              <w:rPr>
                <w:rFonts w:hint="eastAsia"/>
                <w:color w:val="000000"/>
                <w:kern w:val="0"/>
                <w:sz w:val="24"/>
              </w:rPr>
              <w:t>遴选</w:t>
            </w:r>
            <w:r>
              <w:rPr>
                <w:color w:val="000000"/>
                <w:kern w:val="0"/>
                <w:sz w:val="24"/>
              </w:rPr>
              <w:t>保证金。</w:t>
            </w:r>
          </w:p>
        </w:tc>
        <w:tc>
          <w:tcPr>
            <w:tcW w:w="1039" w:type="dxa"/>
            <w:vAlign w:val="center"/>
          </w:tcPr>
          <w:p w14:paraId="52283B1C">
            <w:pPr>
              <w:tabs>
                <w:tab w:val="left" w:pos="1080"/>
              </w:tabs>
              <w:snapToGrid w:val="0"/>
              <w:rPr>
                <w:sz w:val="24"/>
              </w:rPr>
            </w:pPr>
          </w:p>
        </w:tc>
      </w:tr>
      <w:tr w14:paraId="57670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4" w:type="dxa"/>
            <w:vAlign w:val="center"/>
          </w:tcPr>
          <w:p w14:paraId="31F55638">
            <w:pPr>
              <w:tabs>
                <w:tab w:val="left" w:pos="1080"/>
              </w:tabs>
              <w:snapToGrid w:val="0"/>
              <w:jc w:val="center"/>
              <w:rPr>
                <w:sz w:val="24"/>
              </w:rPr>
            </w:pPr>
            <w:r>
              <w:rPr>
                <w:sz w:val="24"/>
              </w:rPr>
              <w:t>5</w:t>
            </w:r>
          </w:p>
        </w:tc>
        <w:tc>
          <w:tcPr>
            <w:tcW w:w="2525" w:type="dxa"/>
            <w:vAlign w:val="center"/>
          </w:tcPr>
          <w:p w14:paraId="2BF97D62">
            <w:pPr>
              <w:tabs>
                <w:tab w:val="left" w:pos="1080"/>
              </w:tabs>
              <w:snapToGrid w:val="0"/>
              <w:rPr>
                <w:sz w:val="24"/>
              </w:rPr>
            </w:pPr>
            <w:r>
              <w:rPr>
                <w:sz w:val="24"/>
              </w:rPr>
              <w:t>获取</w:t>
            </w:r>
            <w:r>
              <w:rPr>
                <w:rFonts w:hint="eastAsia"/>
                <w:sz w:val="24"/>
              </w:rPr>
              <w:t>遴选</w:t>
            </w:r>
            <w:r>
              <w:rPr>
                <w:sz w:val="24"/>
              </w:rPr>
              <w:t>文件</w:t>
            </w:r>
          </w:p>
        </w:tc>
        <w:tc>
          <w:tcPr>
            <w:tcW w:w="4674" w:type="dxa"/>
            <w:vAlign w:val="center"/>
          </w:tcPr>
          <w:p w14:paraId="1D4BE6AE">
            <w:pPr>
              <w:tabs>
                <w:tab w:val="left" w:pos="1080"/>
              </w:tabs>
              <w:snapToGrid w:val="0"/>
              <w:rPr>
                <w:color w:val="000000"/>
                <w:sz w:val="24"/>
              </w:rPr>
            </w:pPr>
            <w:bookmarkStart w:id="640" w:name="_Hlk187935817"/>
            <w:r>
              <w:rPr>
                <w:rFonts w:hint="eastAsia"/>
                <w:sz w:val="24"/>
              </w:rPr>
              <w:t>在规定期限内获取</w:t>
            </w:r>
            <w:r>
              <w:rPr>
                <w:rFonts w:hint="eastAsia"/>
                <w:color w:val="000000"/>
                <w:sz w:val="24"/>
              </w:rPr>
              <w:t>所参与包的</w:t>
            </w:r>
            <w:r>
              <w:rPr>
                <w:rFonts w:hint="eastAsia"/>
                <w:sz w:val="24"/>
              </w:rPr>
              <w:t>遴选文件。</w:t>
            </w:r>
            <w:bookmarkEnd w:id="640"/>
          </w:p>
          <w:p w14:paraId="03DD5F08">
            <w:pPr>
              <w:tabs>
                <w:tab w:val="left" w:pos="1080"/>
              </w:tabs>
              <w:snapToGrid w:val="0"/>
              <w:rPr>
                <w:i/>
                <w:color w:val="000000"/>
                <w:kern w:val="0"/>
                <w:sz w:val="24"/>
              </w:rPr>
            </w:pPr>
            <w:r>
              <w:rPr>
                <w:rFonts w:hint="eastAsia"/>
                <w:color w:val="000000"/>
                <w:sz w:val="24"/>
              </w:rPr>
              <w:t>注：</w:t>
            </w:r>
            <w:r>
              <w:rPr>
                <w:rFonts w:hint="eastAsia"/>
                <w:sz w:val="24"/>
              </w:rPr>
              <w:t>如本项目接受联合体，且供应商为联合体时，联合体中任一成员</w:t>
            </w:r>
            <w:r>
              <w:rPr>
                <w:rFonts w:hint="eastAsia"/>
                <w:color w:val="000000"/>
                <w:sz w:val="24"/>
              </w:rPr>
              <w:t>获取文件即视为满足要求。</w:t>
            </w:r>
          </w:p>
        </w:tc>
        <w:tc>
          <w:tcPr>
            <w:tcW w:w="1039" w:type="dxa"/>
            <w:vAlign w:val="center"/>
          </w:tcPr>
          <w:p w14:paraId="5E9363C3">
            <w:pPr>
              <w:tabs>
                <w:tab w:val="left" w:pos="1080"/>
              </w:tabs>
              <w:snapToGrid w:val="0"/>
              <w:jc w:val="center"/>
              <w:rPr>
                <w:sz w:val="24"/>
              </w:rPr>
            </w:pPr>
            <w:r>
              <w:rPr>
                <w:sz w:val="24"/>
              </w:rPr>
              <w:t>/</w:t>
            </w:r>
          </w:p>
        </w:tc>
      </w:tr>
    </w:tbl>
    <w:p w14:paraId="27DC9F05">
      <w:pPr>
        <w:numPr>
          <w:ilvl w:val="0"/>
          <w:numId w:val="13"/>
        </w:numPr>
        <w:tabs>
          <w:tab w:val="left" w:pos="360"/>
        </w:tabs>
        <w:snapToGrid w:val="0"/>
        <w:spacing w:line="360" w:lineRule="auto"/>
        <w:outlineLvl w:val="1"/>
        <w:rPr>
          <w:sz w:val="24"/>
        </w:rPr>
      </w:pPr>
      <w:r>
        <w:rPr>
          <w:sz w:val="24"/>
        </w:rPr>
        <w:br w:type="page"/>
      </w:r>
      <w:r>
        <w:rPr>
          <w:rFonts w:hint="eastAsia"/>
          <w:sz w:val="24"/>
        </w:rPr>
        <w:t>遴选</w:t>
      </w:r>
    </w:p>
    <w:p w14:paraId="55CD5B4E">
      <w:pPr>
        <w:pStyle w:val="103"/>
        <w:numPr>
          <w:ilvl w:val="0"/>
          <w:numId w:val="14"/>
        </w:numPr>
        <w:tabs>
          <w:tab w:val="left" w:pos="1080"/>
        </w:tabs>
        <w:snapToGrid w:val="0"/>
        <w:spacing w:line="360" w:lineRule="auto"/>
        <w:ind w:firstLineChars="0"/>
        <w:rPr>
          <w:rFonts w:ascii="Times New Roman" w:hAnsi="Times New Roman"/>
          <w:vanish/>
          <w:sz w:val="24"/>
          <w:szCs w:val="24"/>
        </w:rPr>
      </w:pPr>
    </w:p>
    <w:p w14:paraId="4234AD08">
      <w:pPr>
        <w:pStyle w:val="103"/>
        <w:numPr>
          <w:ilvl w:val="0"/>
          <w:numId w:val="14"/>
        </w:numPr>
        <w:tabs>
          <w:tab w:val="left" w:pos="1080"/>
        </w:tabs>
        <w:snapToGrid w:val="0"/>
        <w:spacing w:line="360" w:lineRule="auto"/>
        <w:ind w:firstLineChars="0"/>
        <w:rPr>
          <w:rFonts w:ascii="Times New Roman" w:hAnsi="Times New Roman"/>
          <w:vanish/>
          <w:sz w:val="24"/>
          <w:szCs w:val="24"/>
        </w:rPr>
      </w:pPr>
    </w:p>
    <w:p w14:paraId="79DEE2BF">
      <w:pPr>
        <w:numPr>
          <w:ilvl w:val="1"/>
          <w:numId w:val="14"/>
        </w:numPr>
        <w:tabs>
          <w:tab w:val="left" w:pos="1080"/>
          <w:tab w:val="left" w:pos="1331"/>
        </w:tabs>
        <w:snapToGrid w:val="0"/>
        <w:spacing w:line="360" w:lineRule="auto"/>
        <w:ind w:left="1257"/>
        <w:rPr>
          <w:sz w:val="24"/>
        </w:rPr>
      </w:pPr>
      <w:r>
        <w:rPr>
          <w:rFonts w:hint="eastAsia"/>
          <w:sz w:val="24"/>
        </w:rPr>
        <w:t>遴选</w:t>
      </w:r>
      <w:r>
        <w:rPr>
          <w:sz w:val="24"/>
        </w:rPr>
        <w:t>小组所有成员</w:t>
      </w:r>
      <w:r>
        <w:rPr>
          <w:rFonts w:hint="eastAsia"/>
          <w:sz w:val="24"/>
        </w:rPr>
        <w:t>将</w:t>
      </w:r>
      <w:r>
        <w:rPr>
          <w:sz w:val="24"/>
        </w:rPr>
        <w:t>集中与单一供应商分别进行</w:t>
      </w:r>
      <w:r>
        <w:rPr>
          <w:rFonts w:hint="eastAsia"/>
          <w:sz w:val="24"/>
        </w:rPr>
        <w:t>遴选</w:t>
      </w:r>
      <w:r>
        <w:rPr>
          <w:sz w:val="24"/>
        </w:rPr>
        <w:t>，并给予所有参加</w:t>
      </w:r>
      <w:r>
        <w:rPr>
          <w:rFonts w:hint="eastAsia"/>
          <w:sz w:val="24"/>
        </w:rPr>
        <w:t>遴选</w:t>
      </w:r>
      <w:r>
        <w:rPr>
          <w:sz w:val="24"/>
        </w:rPr>
        <w:t>的供应商平等的</w:t>
      </w:r>
      <w:r>
        <w:rPr>
          <w:rFonts w:hint="eastAsia"/>
          <w:sz w:val="24"/>
        </w:rPr>
        <w:t>遴选</w:t>
      </w:r>
      <w:r>
        <w:rPr>
          <w:sz w:val="24"/>
        </w:rPr>
        <w:t>机会。</w:t>
      </w:r>
    </w:p>
    <w:p w14:paraId="76ADA73B">
      <w:pPr>
        <w:numPr>
          <w:ilvl w:val="1"/>
          <w:numId w:val="14"/>
        </w:numPr>
        <w:tabs>
          <w:tab w:val="left" w:pos="1080"/>
        </w:tabs>
        <w:snapToGrid w:val="0"/>
        <w:spacing w:line="360" w:lineRule="auto"/>
        <w:ind w:left="1077" w:hanging="720"/>
        <w:rPr>
          <w:sz w:val="24"/>
        </w:rPr>
      </w:pPr>
      <w:bookmarkStart w:id="641" w:name="_Hlk153722355"/>
      <w:r>
        <w:rPr>
          <w:rFonts w:hint="eastAsia"/>
          <w:sz w:val="24"/>
        </w:rPr>
        <w:t>响应文件的补充</w:t>
      </w:r>
    </w:p>
    <w:p w14:paraId="7EF5675C">
      <w:pPr>
        <w:numPr>
          <w:ilvl w:val="2"/>
          <w:numId w:val="14"/>
        </w:numPr>
        <w:tabs>
          <w:tab w:val="left" w:pos="1080"/>
        </w:tabs>
        <w:snapToGrid w:val="0"/>
        <w:spacing w:line="360" w:lineRule="auto"/>
        <w:rPr>
          <w:sz w:val="24"/>
        </w:rPr>
      </w:pPr>
      <w:r>
        <w:rPr>
          <w:rFonts w:hint="eastAsia"/>
          <w:sz w:val="24"/>
        </w:rPr>
        <w:t>遴选</w:t>
      </w:r>
      <w:r>
        <w:rPr>
          <w:sz w:val="24"/>
        </w:rPr>
        <w:t>小组</w:t>
      </w:r>
      <w:bookmarkStart w:id="642" w:name="_Hlk153974535"/>
      <w:r>
        <w:rPr>
          <w:sz w:val="24"/>
        </w:rPr>
        <w:t>在对响应文件的有效性、完整性和响应程度进行审查时</w:t>
      </w:r>
      <w:bookmarkEnd w:id="642"/>
      <w:r>
        <w:rPr>
          <w:rFonts w:hint="eastAsia"/>
          <w:sz w:val="24"/>
        </w:rPr>
        <w:t>，</w:t>
      </w:r>
      <w:bookmarkStart w:id="643" w:name="_Hlk153974543"/>
      <w:r>
        <w:rPr>
          <w:rFonts w:hint="eastAsia"/>
          <w:sz w:val="24"/>
        </w:rPr>
        <w:t>如</w:t>
      </w:r>
      <w:r>
        <w:rPr>
          <w:sz w:val="24"/>
        </w:rPr>
        <w:t>发现供应商提交的响应文件</w:t>
      </w:r>
      <w:bookmarkStart w:id="644" w:name="_Hlk153976325"/>
      <w:r>
        <w:rPr>
          <w:sz w:val="24"/>
        </w:rPr>
        <w:t>存在《符合性审查要求》</w:t>
      </w:r>
      <w:r>
        <w:rPr>
          <w:rFonts w:hint="eastAsia"/>
          <w:sz w:val="24"/>
        </w:rPr>
        <w:t>中“</w:t>
      </w:r>
      <w:bookmarkStart w:id="645" w:name="_Hlk153974654"/>
      <w:r>
        <w:rPr>
          <w:rFonts w:hint="eastAsia"/>
          <w:sz w:val="24"/>
        </w:rPr>
        <w:t>允许补充的情况</w:t>
      </w:r>
      <w:bookmarkEnd w:id="645"/>
      <w:r>
        <w:rPr>
          <w:rFonts w:hint="eastAsia"/>
          <w:sz w:val="24"/>
        </w:rPr>
        <w:t>”时，遴选过程中将要求供应商</w:t>
      </w:r>
      <w:r>
        <w:rPr>
          <w:sz w:val="24"/>
        </w:rPr>
        <w:t>在规定的时间内</w:t>
      </w:r>
      <w:r>
        <w:rPr>
          <w:rFonts w:hint="eastAsia"/>
          <w:sz w:val="24"/>
        </w:rPr>
        <w:t>对响应文件进行补充。</w:t>
      </w:r>
      <w:r>
        <w:rPr>
          <w:sz w:val="24"/>
        </w:rPr>
        <w:t>供应商</w:t>
      </w:r>
      <w:r>
        <w:rPr>
          <w:rFonts w:hint="eastAsia"/>
          <w:sz w:val="24"/>
        </w:rPr>
        <w:t>未</w:t>
      </w:r>
      <w:r>
        <w:rPr>
          <w:sz w:val="24"/>
        </w:rPr>
        <w:t>在</w:t>
      </w:r>
      <w:r>
        <w:rPr>
          <w:rFonts w:hint="eastAsia"/>
          <w:sz w:val="24"/>
        </w:rPr>
        <w:t>遴选</w:t>
      </w:r>
      <w:r>
        <w:rPr>
          <w:sz w:val="24"/>
        </w:rPr>
        <w:t>小组规定的时间内</w:t>
      </w:r>
      <w:r>
        <w:rPr>
          <w:rFonts w:hint="eastAsia"/>
          <w:sz w:val="24"/>
        </w:rPr>
        <w:t>提交补充材料的</w:t>
      </w:r>
      <w:r>
        <w:rPr>
          <w:sz w:val="24"/>
        </w:rPr>
        <w:t>，</w:t>
      </w:r>
      <w:r>
        <w:rPr>
          <w:rFonts w:hint="eastAsia"/>
          <w:sz w:val="24"/>
        </w:rPr>
        <w:t>视为放弃补充</w:t>
      </w:r>
      <w:bookmarkEnd w:id="643"/>
      <w:r>
        <w:rPr>
          <w:rFonts w:hint="eastAsia"/>
          <w:sz w:val="24"/>
        </w:rPr>
        <w:t>。</w:t>
      </w:r>
      <w:bookmarkEnd w:id="644"/>
    </w:p>
    <w:p w14:paraId="278B280A">
      <w:pPr>
        <w:numPr>
          <w:ilvl w:val="2"/>
          <w:numId w:val="14"/>
        </w:numPr>
        <w:tabs>
          <w:tab w:val="left" w:pos="1080"/>
        </w:tabs>
        <w:snapToGrid w:val="0"/>
        <w:spacing w:line="360" w:lineRule="auto"/>
        <w:rPr>
          <w:sz w:val="24"/>
        </w:rPr>
      </w:pPr>
      <w:bookmarkStart w:id="646" w:name="_Hlk153974823"/>
      <w:r>
        <w:rPr>
          <w:rFonts w:hint="eastAsia"/>
          <w:sz w:val="24"/>
        </w:rPr>
        <w:t>供应商补充材料应当以书面形式提交。供应商的补充材料应当由法定代表人（若供应商为事业单位或其他组织或分支机构，可为单位负责人）或其授权代表签字或者加盖公章。由授权代表签字的，应当附授权委托书（如响应文件中已提供，可不再单独提供）。供应商为自然人的，应当由本人签字并附身份证明。补充材料将作为响应文件内容的一部分。</w:t>
      </w:r>
    </w:p>
    <w:bookmarkEnd w:id="641"/>
    <w:bookmarkEnd w:id="646"/>
    <w:p w14:paraId="208BC59A">
      <w:pPr>
        <w:numPr>
          <w:ilvl w:val="1"/>
          <w:numId w:val="14"/>
        </w:numPr>
        <w:tabs>
          <w:tab w:val="left" w:pos="1080"/>
        </w:tabs>
        <w:snapToGrid w:val="0"/>
        <w:spacing w:line="360" w:lineRule="auto"/>
        <w:ind w:left="1077" w:hanging="720"/>
        <w:rPr>
          <w:sz w:val="24"/>
        </w:rPr>
      </w:pPr>
      <w:bookmarkStart w:id="647" w:name="_Hlk153722376"/>
      <w:r>
        <w:rPr>
          <w:rFonts w:hint="eastAsia"/>
          <w:sz w:val="24"/>
        </w:rPr>
        <w:t>遴选文件的实质性变动</w:t>
      </w:r>
    </w:p>
    <w:p w14:paraId="2D2860BD">
      <w:pPr>
        <w:numPr>
          <w:ilvl w:val="2"/>
          <w:numId w:val="14"/>
        </w:numPr>
        <w:tabs>
          <w:tab w:val="left" w:pos="1080"/>
        </w:tabs>
        <w:snapToGrid w:val="0"/>
        <w:spacing w:line="360" w:lineRule="auto"/>
        <w:rPr>
          <w:sz w:val="24"/>
        </w:rPr>
      </w:pPr>
      <w:r>
        <w:rPr>
          <w:rFonts w:hint="eastAsia"/>
          <w:sz w:val="24"/>
        </w:rPr>
        <w:t>在遴选过程中，遴选小组可以根据遴选文件和遴选情况实质性变动采购需求中的技术、服务要求以及合同草案条款，但不得变动遴选文件中的其他内容。实质性变动的内容，须经采购人代表确认。</w:t>
      </w:r>
    </w:p>
    <w:p w14:paraId="01140A8E">
      <w:pPr>
        <w:numPr>
          <w:ilvl w:val="2"/>
          <w:numId w:val="14"/>
        </w:numPr>
        <w:tabs>
          <w:tab w:val="left" w:pos="1080"/>
        </w:tabs>
        <w:snapToGrid w:val="0"/>
        <w:spacing w:line="360" w:lineRule="auto"/>
        <w:rPr>
          <w:sz w:val="24"/>
        </w:rPr>
      </w:pPr>
      <w:r>
        <w:rPr>
          <w:rFonts w:hint="eastAsia"/>
          <w:sz w:val="24"/>
        </w:rPr>
        <w:t>对遴选文件作出的实质性变动是遴选文件的有效组成部分，遴选小组应当及时以书面形式同时通知所有参加遴选的供应商。</w:t>
      </w:r>
    </w:p>
    <w:p w14:paraId="78E59F88">
      <w:pPr>
        <w:numPr>
          <w:ilvl w:val="2"/>
          <w:numId w:val="14"/>
        </w:numPr>
        <w:tabs>
          <w:tab w:val="left" w:pos="1080"/>
        </w:tabs>
        <w:snapToGrid w:val="0"/>
        <w:spacing w:line="360" w:lineRule="auto"/>
        <w:rPr>
          <w:sz w:val="24"/>
        </w:rPr>
      </w:pPr>
      <w:r>
        <w:rPr>
          <w:rFonts w:hint="eastAsia"/>
          <w:sz w:val="24"/>
        </w:rPr>
        <w:t>供应商应当按照遴选文件的变动情况和遴选小组的要求重新提交响应文件，并由其法定代表人（若供应商为事业单位或其他组织或分支机构，可为单位负责人）或授权代表签字或者加盖公章。由授权代表签字的，应当附授权委托书（如响应文件中已提供，可不再单独提供）。供应商为自然人的，应当由本人签字并附身份证明。</w:t>
      </w:r>
    </w:p>
    <w:bookmarkEnd w:id="647"/>
    <w:p w14:paraId="1C261C38">
      <w:pPr>
        <w:numPr>
          <w:ilvl w:val="0"/>
          <w:numId w:val="13"/>
        </w:numPr>
        <w:tabs>
          <w:tab w:val="left" w:pos="360"/>
        </w:tabs>
        <w:snapToGrid w:val="0"/>
        <w:spacing w:line="360" w:lineRule="auto"/>
        <w:outlineLvl w:val="1"/>
        <w:rPr>
          <w:sz w:val="24"/>
        </w:rPr>
      </w:pPr>
      <w:r>
        <w:rPr>
          <w:rFonts w:hint="eastAsia"/>
          <w:sz w:val="24"/>
        </w:rPr>
        <w:t>响应文件的符合性审查</w:t>
      </w:r>
    </w:p>
    <w:p w14:paraId="7D156070">
      <w:pPr>
        <w:numPr>
          <w:ilvl w:val="1"/>
          <w:numId w:val="13"/>
        </w:numPr>
        <w:tabs>
          <w:tab w:val="left" w:pos="1080"/>
        </w:tabs>
        <w:snapToGrid w:val="0"/>
        <w:spacing w:line="360" w:lineRule="auto"/>
        <w:ind w:left="1077" w:hanging="720"/>
        <w:rPr>
          <w:sz w:val="24"/>
        </w:rPr>
      </w:pPr>
      <w:bookmarkStart w:id="648" w:name="_Hlk153722463"/>
      <w:r>
        <w:rPr>
          <w:rFonts w:hint="eastAsia"/>
          <w:sz w:val="24"/>
        </w:rPr>
        <w:t>遴选结束后，遴选</w:t>
      </w:r>
      <w:r>
        <w:rPr>
          <w:sz w:val="24"/>
        </w:rPr>
        <w:t>小组将根据《符合性审查要求》中规定的内容，对供应商</w:t>
      </w:r>
      <w:r>
        <w:rPr>
          <w:rFonts w:hint="eastAsia"/>
          <w:sz w:val="24"/>
        </w:rPr>
        <w:t>重新提交的响应文件（如未对遴选文件作出实质性变动，指供应商提交的首次响应文件及遴选过程中提交的补充材料）</w:t>
      </w:r>
      <w:r>
        <w:rPr>
          <w:sz w:val="24"/>
        </w:rPr>
        <w:t>进行检查</w:t>
      </w:r>
      <w:bookmarkStart w:id="649" w:name="_Hlk153722575"/>
      <w:r>
        <w:rPr>
          <w:sz w:val="24"/>
        </w:rPr>
        <w:t>，并形成检查结果</w:t>
      </w:r>
      <w:bookmarkEnd w:id="649"/>
      <w:r>
        <w:rPr>
          <w:rFonts w:hint="eastAsia"/>
          <w:sz w:val="24"/>
        </w:rPr>
        <w:t>。</w:t>
      </w:r>
      <w:r>
        <w:rPr>
          <w:sz w:val="24"/>
        </w:rPr>
        <w:t>供应商响应文件有任何一项不符合《符合性审查要求》要求的，</w:t>
      </w:r>
      <w:r>
        <w:rPr>
          <w:rFonts w:hint="eastAsia"/>
          <w:b/>
          <w:bCs/>
          <w:sz w:val="24"/>
        </w:rPr>
        <w:t>响应无效</w:t>
      </w:r>
      <w:r>
        <w:rPr>
          <w:sz w:val="24"/>
        </w:rPr>
        <w:t>，</w:t>
      </w:r>
      <w:r>
        <w:rPr>
          <w:rFonts w:hint="eastAsia"/>
          <w:sz w:val="24"/>
        </w:rPr>
        <w:t>遴选</w:t>
      </w:r>
      <w:r>
        <w:rPr>
          <w:sz w:val="24"/>
        </w:rPr>
        <w:t>小组</w:t>
      </w:r>
      <w:r>
        <w:rPr>
          <w:rFonts w:hint="eastAsia"/>
          <w:sz w:val="24"/>
        </w:rPr>
        <w:t>将</w:t>
      </w:r>
      <w:r>
        <w:rPr>
          <w:sz w:val="24"/>
        </w:rPr>
        <w:t>告知提交响应文件的供应商。</w:t>
      </w:r>
    </w:p>
    <w:bookmarkEnd w:id="648"/>
    <w:p w14:paraId="3821AF8F">
      <w:pPr>
        <w:numPr>
          <w:ilvl w:val="1"/>
          <w:numId w:val="13"/>
        </w:numPr>
        <w:tabs>
          <w:tab w:val="left" w:pos="1080"/>
        </w:tabs>
        <w:snapToGrid w:val="0"/>
        <w:spacing w:line="360" w:lineRule="auto"/>
        <w:ind w:left="1077" w:hanging="720"/>
        <w:rPr>
          <w:sz w:val="24"/>
        </w:rPr>
      </w:pPr>
      <w:r>
        <w:rPr>
          <w:sz w:val="24"/>
        </w:rPr>
        <w:t>《符合性审查要求》见下表：</w:t>
      </w:r>
    </w:p>
    <w:p w14:paraId="7F58D8FD">
      <w:pPr>
        <w:widowControl/>
        <w:spacing w:line="360" w:lineRule="auto"/>
        <w:jc w:val="center"/>
        <w:rPr>
          <w:b/>
          <w:color w:val="000000"/>
          <w:kern w:val="0"/>
          <w:sz w:val="24"/>
        </w:rPr>
      </w:pPr>
      <w:r>
        <w:rPr>
          <w:b/>
          <w:color w:val="000000"/>
          <w:kern w:val="0"/>
          <w:sz w:val="24"/>
        </w:rPr>
        <w:t>符合性审查要求</w:t>
      </w:r>
    </w:p>
    <w:tbl>
      <w:tblPr>
        <w:tblStyle w:val="44"/>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298"/>
        <w:gridCol w:w="3498"/>
        <w:gridCol w:w="3498"/>
      </w:tblGrid>
      <w:tr w14:paraId="3F99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0E894C29">
            <w:pPr>
              <w:widowControl/>
              <w:jc w:val="center"/>
              <w:rPr>
                <w:b/>
                <w:color w:val="000000"/>
                <w:kern w:val="0"/>
                <w:sz w:val="24"/>
              </w:rPr>
            </w:pPr>
            <w:r>
              <w:rPr>
                <w:b/>
                <w:color w:val="000000"/>
                <w:kern w:val="0"/>
                <w:sz w:val="24"/>
              </w:rPr>
              <w:t>序号</w:t>
            </w:r>
          </w:p>
        </w:tc>
        <w:tc>
          <w:tcPr>
            <w:tcW w:w="1298" w:type="dxa"/>
            <w:shd w:val="clear" w:color="000000" w:fill="FFFFFF"/>
            <w:vAlign w:val="center"/>
          </w:tcPr>
          <w:p w14:paraId="443B8A40">
            <w:pPr>
              <w:widowControl/>
              <w:jc w:val="center"/>
              <w:rPr>
                <w:b/>
                <w:color w:val="000000"/>
                <w:kern w:val="0"/>
                <w:sz w:val="24"/>
              </w:rPr>
            </w:pPr>
            <w:r>
              <w:rPr>
                <w:b/>
                <w:sz w:val="24"/>
              </w:rPr>
              <w:t>检查</w:t>
            </w:r>
            <w:r>
              <w:rPr>
                <w:b/>
                <w:color w:val="000000"/>
                <w:kern w:val="0"/>
                <w:sz w:val="24"/>
              </w:rPr>
              <w:t>因素</w:t>
            </w:r>
          </w:p>
        </w:tc>
        <w:tc>
          <w:tcPr>
            <w:tcW w:w="3498" w:type="dxa"/>
            <w:shd w:val="clear" w:color="000000" w:fill="FFFFFF"/>
            <w:vAlign w:val="center"/>
          </w:tcPr>
          <w:p w14:paraId="3B338C6C">
            <w:pPr>
              <w:widowControl/>
              <w:jc w:val="center"/>
              <w:rPr>
                <w:b/>
                <w:color w:val="000000"/>
                <w:kern w:val="0"/>
                <w:sz w:val="24"/>
              </w:rPr>
            </w:pPr>
            <w:r>
              <w:rPr>
                <w:b/>
                <w:sz w:val="24"/>
              </w:rPr>
              <w:t>检查</w:t>
            </w:r>
            <w:r>
              <w:rPr>
                <w:b/>
                <w:color w:val="000000"/>
                <w:kern w:val="0"/>
                <w:sz w:val="24"/>
              </w:rPr>
              <w:t>内容</w:t>
            </w:r>
          </w:p>
        </w:tc>
        <w:tc>
          <w:tcPr>
            <w:tcW w:w="3498" w:type="dxa"/>
            <w:shd w:val="clear" w:color="000000" w:fill="FFFFFF"/>
            <w:vAlign w:val="center"/>
          </w:tcPr>
          <w:p w14:paraId="439ED68A">
            <w:pPr>
              <w:widowControl/>
              <w:jc w:val="center"/>
              <w:rPr>
                <w:b/>
                <w:sz w:val="24"/>
              </w:rPr>
            </w:pPr>
            <w:r>
              <w:rPr>
                <w:rFonts w:hint="eastAsia"/>
                <w:b/>
                <w:sz w:val="24"/>
              </w:rPr>
              <w:t>允许补充的情况</w:t>
            </w:r>
          </w:p>
        </w:tc>
      </w:tr>
      <w:tr w14:paraId="1E2B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73863100">
            <w:pPr>
              <w:widowControl/>
              <w:rPr>
                <w:color w:val="000000"/>
                <w:kern w:val="0"/>
                <w:sz w:val="24"/>
              </w:rPr>
            </w:pPr>
            <w:r>
              <w:rPr>
                <w:color w:val="000000"/>
                <w:kern w:val="0"/>
                <w:sz w:val="24"/>
              </w:rPr>
              <w:t>1</w:t>
            </w:r>
          </w:p>
        </w:tc>
        <w:tc>
          <w:tcPr>
            <w:tcW w:w="1298" w:type="dxa"/>
            <w:shd w:val="clear" w:color="000000" w:fill="FFFFFF"/>
            <w:vAlign w:val="center"/>
          </w:tcPr>
          <w:p w14:paraId="586A3968">
            <w:pPr>
              <w:widowControl/>
              <w:rPr>
                <w:rFonts w:ascii="Times New Roman" w:hAnsi="Times New Roman" w:eastAsia="宋体" w:cs="Times New Roman"/>
                <w:kern w:val="2"/>
                <w:sz w:val="21"/>
                <w:szCs w:val="24"/>
                <w:lang w:val="en-US" w:eastAsia="zh-CN" w:bidi="ar-SA"/>
              </w:rPr>
            </w:pPr>
            <w:r>
              <w:rPr>
                <w:color w:val="000000"/>
                <w:kern w:val="0"/>
                <w:sz w:val="24"/>
              </w:rPr>
              <w:t>授权委托书</w:t>
            </w:r>
          </w:p>
        </w:tc>
        <w:tc>
          <w:tcPr>
            <w:tcW w:w="3498" w:type="dxa"/>
            <w:shd w:val="clear" w:color="000000" w:fill="FFFFFF"/>
            <w:vAlign w:val="center"/>
          </w:tcPr>
          <w:p w14:paraId="3134C2C7">
            <w:pPr>
              <w:widowControl/>
              <w:rPr>
                <w:color w:val="000000"/>
                <w:kern w:val="0"/>
                <w:sz w:val="24"/>
              </w:rPr>
            </w:pPr>
            <w:r>
              <w:rPr>
                <w:color w:val="000000"/>
                <w:kern w:val="0"/>
                <w:sz w:val="24"/>
              </w:rPr>
              <w:t>按</w:t>
            </w:r>
            <w:r>
              <w:rPr>
                <w:rFonts w:hint="eastAsia"/>
                <w:color w:val="000000"/>
                <w:kern w:val="0"/>
                <w:sz w:val="24"/>
              </w:rPr>
              <w:t>遴选文件要求提供授权委托书；</w:t>
            </w:r>
          </w:p>
        </w:tc>
        <w:tc>
          <w:tcPr>
            <w:tcW w:w="3498" w:type="dxa"/>
            <w:shd w:val="clear" w:color="000000" w:fill="FFFFFF"/>
            <w:vAlign w:val="center"/>
          </w:tcPr>
          <w:p w14:paraId="50210790">
            <w:pPr>
              <w:widowControl/>
              <w:rPr>
                <w:color w:val="000000"/>
                <w:kern w:val="0"/>
                <w:sz w:val="24"/>
              </w:rPr>
            </w:pPr>
            <w:r>
              <w:rPr>
                <w:rFonts w:hint="eastAsia"/>
                <w:color w:val="000000"/>
                <w:kern w:val="0"/>
                <w:sz w:val="24"/>
              </w:rPr>
              <w:t>未按遴选文件要求提供授权委托书（包括《授权委托书》或《法定代表人（单位负责人）身份证明》或自然人身份证明文件）</w:t>
            </w:r>
          </w:p>
        </w:tc>
      </w:tr>
      <w:tr w14:paraId="2CA3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1627D42E">
            <w:pPr>
              <w:widowControl/>
              <w:rPr>
                <w:color w:val="000000"/>
                <w:kern w:val="0"/>
                <w:sz w:val="24"/>
              </w:rPr>
            </w:pPr>
            <w:r>
              <w:rPr>
                <w:color w:val="000000"/>
                <w:kern w:val="0"/>
                <w:sz w:val="24"/>
              </w:rPr>
              <w:t>2</w:t>
            </w:r>
          </w:p>
        </w:tc>
        <w:tc>
          <w:tcPr>
            <w:tcW w:w="1298" w:type="dxa"/>
            <w:shd w:val="clear" w:color="000000" w:fill="FFFFFF"/>
            <w:vAlign w:val="center"/>
          </w:tcPr>
          <w:p w14:paraId="1103B78A">
            <w:pPr>
              <w:widowControl/>
              <w:rPr>
                <w:color w:val="000000"/>
                <w:kern w:val="0"/>
                <w:sz w:val="24"/>
              </w:rPr>
            </w:pPr>
            <w:r>
              <w:rPr>
                <w:color w:val="000000"/>
                <w:kern w:val="0"/>
                <w:sz w:val="24"/>
              </w:rPr>
              <w:t>响应完整性</w:t>
            </w:r>
          </w:p>
        </w:tc>
        <w:tc>
          <w:tcPr>
            <w:tcW w:w="3498" w:type="dxa"/>
            <w:shd w:val="clear" w:color="000000" w:fill="FFFFFF"/>
            <w:vAlign w:val="center"/>
          </w:tcPr>
          <w:p w14:paraId="56A4DFE8">
            <w:pPr>
              <w:widowControl/>
              <w:rPr>
                <w:color w:val="000000"/>
                <w:kern w:val="0"/>
                <w:sz w:val="24"/>
              </w:rPr>
            </w:pPr>
            <w:r>
              <w:rPr>
                <w:sz w:val="24"/>
              </w:rPr>
              <w:t>未将一个采购包中的内容</w:t>
            </w:r>
            <w:r>
              <w:rPr>
                <w:rFonts w:hint="eastAsia"/>
                <w:sz w:val="24"/>
              </w:rPr>
              <w:t>拆分</w:t>
            </w:r>
            <w:r>
              <w:rPr>
                <w:sz w:val="24"/>
              </w:rPr>
              <w:t>响应；</w:t>
            </w:r>
          </w:p>
        </w:tc>
        <w:tc>
          <w:tcPr>
            <w:tcW w:w="3498" w:type="dxa"/>
            <w:shd w:val="clear" w:color="000000" w:fill="FFFFFF"/>
            <w:vAlign w:val="center"/>
          </w:tcPr>
          <w:p w14:paraId="0E2E98A8">
            <w:pPr>
              <w:widowControl/>
              <w:jc w:val="center"/>
              <w:rPr>
                <w:sz w:val="24"/>
              </w:rPr>
            </w:pPr>
            <w:r>
              <w:rPr>
                <w:rFonts w:hint="eastAsia"/>
                <w:sz w:val="24"/>
              </w:rPr>
              <w:t>/</w:t>
            </w:r>
          </w:p>
        </w:tc>
      </w:tr>
      <w:tr w14:paraId="063C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09713393">
            <w:pPr>
              <w:widowControl/>
              <w:rPr>
                <w:color w:val="000000"/>
                <w:kern w:val="0"/>
                <w:sz w:val="24"/>
              </w:rPr>
            </w:pPr>
            <w:r>
              <w:rPr>
                <w:color w:val="000000"/>
                <w:kern w:val="0"/>
                <w:sz w:val="24"/>
              </w:rPr>
              <w:t>3</w:t>
            </w:r>
          </w:p>
        </w:tc>
        <w:tc>
          <w:tcPr>
            <w:tcW w:w="1298" w:type="dxa"/>
            <w:shd w:val="clear" w:color="000000" w:fill="FFFFFF"/>
            <w:vAlign w:val="center"/>
          </w:tcPr>
          <w:p w14:paraId="56D4324B">
            <w:pPr>
              <w:widowControl/>
              <w:rPr>
                <w:color w:val="000000"/>
                <w:kern w:val="0"/>
                <w:sz w:val="24"/>
              </w:rPr>
            </w:pPr>
            <w:r>
              <w:rPr>
                <w:color w:val="000000"/>
                <w:kern w:val="0"/>
                <w:sz w:val="24"/>
              </w:rPr>
              <w:t>响应有效期</w:t>
            </w:r>
          </w:p>
        </w:tc>
        <w:tc>
          <w:tcPr>
            <w:tcW w:w="3498" w:type="dxa"/>
            <w:vAlign w:val="center"/>
          </w:tcPr>
          <w:p w14:paraId="259A4150">
            <w:pPr>
              <w:widowControl/>
              <w:rPr>
                <w:color w:val="000000"/>
                <w:kern w:val="0"/>
                <w:sz w:val="24"/>
              </w:rPr>
            </w:pPr>
            <w:r>
              <w:rPr>
                <w:rFonts w:hint="eastAsia"/>
                <w:color w:val="000000"/>
                <w:kern w:val="0"/>
                <w:sz w:val="24"/>
              </w:rPr>
              <w:t>响应文件中承诺的响应有效期满足遴选文件中载明的响应有效期；</w:t>
            </w:r>
          </w:p>
        </w:tc>
        <w:tc>
          <w:tcPr>
            <w:tcW w:w="3498" w:type="dxa"/>
            <w:vAlign w:val="center"/>
          </w:tcPr>
          <w:p w14:paraId="29C85A47">
            <w:pPr>
              <w:widowControl/>
              <w:rPr>
                <w:color w:val="000000"/>
                <w:kern w:val="0"/>
                <w:sz w:val="24"/>
              </w:rPr>
            </w:pPr>
            <w:r>
              <w:rPr>
                <w:rFonts w:hint="eastAsia"/>
                <w:color w:val="000000"/>
                <w:kern w:val="0"/>
                <w:sz w:val="24"/>
              </w:rPr>
              <w:t>响应有效期不符合遴选文件要求</w:t>
            </w:r>
          </w:p>
        </w:tc>
      </w:tr>
      <w:tr w14:paraId="7BDC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4C10A1A3">
            <w:pPr>
              <w:widowControl/>
              <w:rPr>
                <w:color w:val="000000"/>
                <w:kern w:val="0"/>
                <w:sz w:val="24"/>
              </w:rPr>
            </w:pPr>
            <w:r>
              <w:rPr>
                <w:color w:val="000000"/>
                <w:kern w:val="0"/>
                <w:sz w:val="24"/>
              </w:rPr>
              <w:t>4</w:t>
            </w:r>
          </w:p>
        </w:tc>
        <w:tc>
          <w:tcPr>
            <w:tcW w:w="1298" w:type="dxa"/>
            <w:shd w:val="clear" w:color="000000" w:fill="FFFFFF"/>
            <w:vAlign w:val="center"/>
          </w:tcPr>
          <w:p w14:paraId="3515D1C4">
            <w:pPr>
              <w:widowControl/>
              <w:rPr>
                <w:color w:val="000000"/>
                <w:kern w:val="0"/>
                <w:sz w:val="24"/>
              </w:rPr>
            </w:pPr>
            <w:r>
              <w:rPr>
                <w:color w:val="000000"/>
                <w:kern w:val="0"/>
                <w:sz w:val="24"/>
              </w:rPr>
              <w:t>实质性格式</w:t>
            </w:r>
          </w:p>
        </w:tc>
        <w:tc>
          <w:tcPr>
            <w:tcW w:w="3498" w:type="dxa"/>
            <w:vAlign w:val="center"/>
          </w:tcPr>
          <w:p w14:paraId="211D2718">
            <w:pPr>
              <w:widowControl/>
              <w:rPr>
                <w:color w:val="000000"/>
                <w:kern w:val="0"/>
                <w:sz w:val="24"/>
              </w:rPr>
            </w:pPr>
            <w:r>
              <w:rPr>
                <w:rFonts w:hint="eastAsia"/>
                <w:kern w:val="0"/>
                <w:sz w:val="24"/>
              </w:rPr>
              <w:t>标记为</w:t>
            </w:r>
            <w:r>
              <w:rPr>
                <w:kern w:val="0"/>
                <w:sz w:val="24"/>
              </w:rPr>
              <w:t>“</w:t>
            </w:r>
            <w:r>
              <w:rPr>
                <w:rFonts w:hint="eastAsia"/>
                <w:kern w:val="0"/>
                <w:sz w:val="24"/>
              </w:rPr>
              <w:t>实质性格式</w:t>
            </w:r>
            <w:r>
              <w:rPr>
                <w:kern w:val="0"/>
                <w:sz w:val="24"/>
              </w:rPr>
              <w:t>”</w:t>
            </w:r>
            <w:r>
              <w:rPr>
                <w:rFonts w:hint="eastAsia"/>
                <w:kern w:val="0"/>
                <w:sz w:val="24"/>
              </w:rPr>
              <w:t>的文件均按遴选文件要求提供且签署、盖章的；</w:t>
            </w:r>
          </w:p>
        </w:tc>
        <w:tc>
          <w:tcPr>
            <w:tcW w:w="3498" w:type="dxa"/>
            <w:vAlign w:val="center"/>
          </w:tcPr>
          <w:p w14:paraId="767183DB">
            <w:pPr>
              <w:widowControl/>
              <w:rPr>
                <w:kern w:val="0"/>
                <w:sz w:val="24"/>
              </w:rPr>
            </w:pPr>
            <w:r>
              <w:rPr>
                <w:rFonts w:hint="eastAsia"/>
                <w:kern w:val="0"/>
                <w:sz w:val="24"/>
              </w:rPr>
              <w:t>未提供“实质性格式”的文件或“实质性格式”的文件未按遴选文件要求填写、签署或盖章</w:t>
            </w:r>
          </w:p>
        </w:tc>
      </w:tr>
      <w:tr w14:paraId="7D5A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4EB4F4BA">
            <w:pPr>
              <w:widowControl/>
              <w:rPr>
                <w:color w:val="000000"/>
                <w:kern w:val="0"/>
                <w:sz w:val="24"/>
              </w:rPr>
            </w:pPr>
            <w:r>
              <w:rPr>
                <w:color w:val="000000"/>
                <w:kern w:val="0"/>
                <w:sz w:val="24"/>
              </w:rPr>
              <w:t>5</w:t>
            </w:r>
          </w:p>
        </w:tc>
        <w:tc>
          <w:tcPr>
            <w:tcW w:w="1298" w:type="dxa"/>
            <w:shd w:val="clear" w:color="000000" w:fill="FFFFFF"/>
            <w:vAlign w:val="center"/>
          </w:tcPr>
          <w:p w14:paraId="0F1D71CB">
            <w:pPr>
              <w:widowControl/>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498" w:type="dxa"/>
            <w:vAlign w:val="center"/>
          </w:tcPr>
          <w:p w14:paraId="77A333A3">
            <w:pPr>
              <w:widowControl/>
              <w:rPr>
                <w:color w:val="000000"/>
                <w:kern w:val="0"/>
                <w:sz w:val="24"/>
              </w:rPr>
            </w:pPr>
            <w:r>
              <w:rPr>
                <w:rFonts w:hint="eastAsia"/>
                <w:color w:val="000000"/>
                <w:kern w:val="0"/>
                <w:sz w:val="24"/>
              </w:rPr>
              <w:t>响应文件满足遴选文件</w:t>
            </w:r>
            <w:r>
              <w:rPr>
                <w:rFonts w:hint="eastAsia"/>
                <w:sz w:val="24"/>
              </w:rPr>
              <w:t>第四章《采购需求》</w:t>
            </w:r>
            <w:r>
              <w:rPr>
                <w:rFonts w:hint="eastAsia"/>
                <w:color w:val="000000"/>
                <w:kern w:val="0"/>
                <w:sz w:val="24"/>
              </w:rPr>
              <w:t>中</w:t>
            </w:r>
            <w:r>
              <w:rPr>
                <w:rFonts w:hint="eastAsia" w:ascii="Segoe UI Symbol" w:hAnsi="Segoe UI Symbol" w:cs="Segoe UI Symbol"/>
                <w:color w:val="000000"/>
                <w:kern w:val="0"/>
                <w:sz w:val="24"/>
              </w:rPr>
              <w:t>★</w:t>
            </w:r>
            <w:r>
              <w:rPr>
                <w:rFonts w:hint="eastAsia"/>
                <w:color w:val="000000"/>
                <w:kern w:val="0"/>
                <w:sz w:val="24"/>
              </w:rPr>
              <w:t>号条款要求的；</w:t>
            </w:r>
          </w:p>
        </w:tc>
        <w:tc>
          <w:tcPr>
            <w:tcW w:w="3498" w:type="dxa"/>
            <w:vAlign w:val="center"/>
          </w:tcPr>
          <w:p w14:paraId="4B00EB93">
            <w:pPr>
              <w:widowControl/>
              <w:rPr>
                <w:color w:val="000000"/>
                <w:kern w:val="0"/>
                <w:sz w:val="24"/>
              </w:rPr>
            </w:pPr>
            <w:r>
              <w:rPr>
                <w:rFonts w:hint="eastAsia"/>
                <w:sz w:val="24"/>
              </w:rPr>
              <w:t>《采购需求》中</w:t>
            </w:r>
            <w:r>
              <w:rPr>
                <w:rFonts w:hint="eastAsia" w:ascii="Segoe UI Symbol" w:hAnsi="Segoe UI Symbol" w:cs="Segoe UI Symbol"/>
                <w:color w:val="000000"/>
                <w:kern w:val="0"/>
                <w:sz w:val="24"/>
              </w:rPr>
              <w:t>★</w:t>
            </w:r>
            <w:r>
              <w:rPr>
                <w:rFonts w:hint="eastAsia"/>
                <w:color w:val="000000"/>
                <w:kern w:val="0"/>
                <w:sz w:val="24"/>
              </w:rPr>
              <w:t>号条款</w:t>
            </w:r>
            <w:r>
              <w:rPr>
                <w:rFonts w:hint="eastAsia"/>
                <w:sz w:val="24"/>
              </w:rPr>
              <w:t>要求供应商提供证明材料，供应商未提供证明材料的</w:t>
            </w:r>
          </w:p>
        </w:tc>
      </w:tr>
      <w:tr w14:paraId="11F4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0C6A84A9">
            <w:pPr>
              <w:widowControl/>
              <w:rPr>
                <w:color w:val="000000"/>
                <w:kern w:val="0"/>
                <w:sz w:val="24"/>
              </w:rPr>
            </w:pPr>
            <w:r>
              <w:rPr>
                <w:color w:val="000000"/>
                <w:kern w:val="0"/>
                <w:sz w:val="24"/>
              </w:rPr>
              <w:t>6</w:t>
            </w:r>
          </w:p>
        </w:tc>
        <w:tc>
          <w:tcPr>
            <w:tcW w:w="1298" w:type="dxa"/>
            <w:shd w:val="clear" w:color="000000" w:fill="FFFFFF"/>
            <w:vAlign w:val="center"/>
          </w:tcPr>
          <w:p w14:paraId="6D700BA7">
            <w:pPr>
              <w:widowControl/>
              <w:rPr>
                <w:kern w:val="0"/>
                <w:sz w:val="24"/>
              </w:rPr>
            </w:pPr>
            <w:r>
              <w:rPr>
                <w:sz w:val="24"/>
              </w:rPr>
              <w:t>拟分包情况说明（如有）</w:t>
            </w:r>
            <w:r>
              <w:rPr>
                <w:rFonts w:hint="eastAsia"/>
                <w:sz w:val="24"/>
              </w:rPr>
              <w:t>（本项目不适用）</w:t>
            </w:r>
          </w:p>
        </w:tc>
        <w:tc>
          <w:tcPr>
            <w:tcW w:w="3498" w:type="dxa"/>
            <w:vAlign w:val="center"/>
          </w:tcPr>
          <w:p w14:paraId="7E7BF1B6">
            <w:pPr>
              <w:widowControl/>
              <w:rPr>
                <w:color w:val="000000"/>
                <w:kern w:val="0"/>
                <w:sz w:val="24"/>
              </w:rPr>
            </w:pPr>
            <w:r>
              <w:rPr>
                <w:rFonts w:hint="eastAsia"/>
                <w:sz w:val="24"/>
              </w:rPr>
              <w:t>如本项目（包）非因</w:t>
            </w:r>
            <w:r>
              <w:rPr>
                <w:sz w:val="24"/>
              </w:rPr>
              <w:t>“</w:t>
            </w:r>
            <w:r>
              <w:rPr>
                <w:rFonts w:hint="eastAsia"/>
                <w:sz w:val="24"/>
              </w:rPr>
              <w:t>落实政府采购政策</w:t>
            </w:r>
            <w:r>
              <w:rPr>
                <w:sz w:val="24"/>
              </w:rPr>
              <w:t>”</w:t>
            </w:r>
            <w:r>
              <w:rPr>
                <w:rFonts w:hint="eastAsia"/>
                <w:sz w:val="24"/>
              </w:rPr>
              <w:t>亦允许分包，且供应商拟进行分包时，必须提供；否则无须提供；</w:t>
            </w:r>
          </w:p>
        </w:tc>
        <w:tc>
          <w:tcPr>
            <w:tcW w:w="3498" w:type="dxa"/>
            <w:vAlign w:val="center"/>
          </w:tcPr>
          <w:p w14:paraId="73F4D09F">
            <w:pPr>
              <w:widowControl/>
              <w:rPr>
                <w:sz w:val="24"/>
              </w:rPr>
            </w:pPr>
            <w:r>
              <w:rPr>
                <w:rFonts w:hint="eastAsia"/>
                <w:sz w:val="24"/>
              </w:rPr>
              <w:t>供应商拟进行分包，未按遴选文件要求提供《拟分包情况说明》</w:t>
            </w:r>
          </w:p>
        </w:tc>
      </w:tr>
      <w:tr w14:paraId="6A82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635BFE23">
            <w:pPr>
              <w:widowControl/>
              <w:rPr>
                <w:color w:val="000000"/>
                <w:kern w:val="0"/>
                <w:sz w:val="24"/>
              </w:rPr>
            </w:pPr>
            <w:r>
              <w:rPr>
                <w:color w:val="000000"/>
                <w:kern w:val="0"/>
                <w:sz w:val="24"/>
              </w:rPr>
              <w:t>7</w:t>
            </w:r>
          </w:p>
        </w:tc>
        <w:tc>
          <w:tcPr>
            <w:tcW w:w="1298" w:type="dxa"/>
            <w:shd w:val="clear" w:color="000000" w:fill="FFFFFF"/>
            <w:vAlign w:val="center"/>
          </w:tcPr>
          <w:p w14:paraId="5B316EAA">
            <w:pPr>
              <w:widowControl/>
              <w:rPr>
                <w:kern w:val="0"/>
                <w:sz w:val="24"/>
              </w:rPr>
            </w:pPr>
            <w:r>
              <w:rPr>
                <w:kern w:val="0"/>
                <w:sz w:val="24"/>
              </w:rPr>
              <w:t>分包</w:t>
            </w:r>
            <w:r>
              <w:rPr>
                <w:rFonts w:hint="eastAsia"/>
                <w:kern w:val="0"/>
                <w:sz w:val="24"/>
              </w:rPr>
              <w:t>其他要求</w:t>
            </w:r>
            <w:r>
              <w:rPr>
                <w:kern w:val="0"/>
                <w:sz w:val="24"/>
              </w:rPr>
              <w:t>（如有）</w:t>
            </w:r>
            <w:r>
              <w:rPr>
                <w:rFonts w:hint="eastAsia"/>
                <w:sz w:val="24"/>
              </w:rPr>
              <w:t>（本项目不适用）</w:t>
            </w:r>
          </w:p>
        </w:tc>
        <w:tc>
          <w:tcPr>
            <w:tcW w:w="3498" w:type="dxa"/>
            <w:vAlign w:val="center"/>
          </w:tcPr>
          <w:p w14:paraId="126F4375">
            <w:pPr>
              <w:widowControl/>
              <w:rPr>
                <w:sz w:val="24"/>
              </w:rPr>
            </w:pPr>
            <w:r>
              <w:rPr>
                <w:rFonts w:hint="eastAsia"/>
                <w:sz w:val="24"/>
              </w:rPr>
              <w:t>分包履行的内容、金额或者比例未超出《供应商须知资料表》中的规定；</w:t>
            </w:r>
          </w:p>
          <w:p w14:paraId="517B8EDC">
            <w:pPr>
              <w:widowControl/>
              <w:rPr>
                <w:color w:val="000000"/>
                <w:kern w:val="0"/>
                <w:sz w:val="24"/>
              </w:rPr>
            </w:pPr>
            <w:r>
              <w:rPr>
                <w:rFonts w:hint="eastAsia"/>
                <w:sz w:val="24"/>
              </w:rPr>
              <w:t>分包承担主体具备《供应商须知资料表》载明的资质条件且提供资质证书复印件的</w:t>
            </w:r>
            <w:r>
              <w:rPr>
                <w:rFonts w:hint="eastAsia"/>
                <w:color w:val="000000"/>
                <w:kern w:val="0"/>
                <w:sz w:val="24"/>
              </w:rPr>
              <w:t>（如有）</w:t>
            </w:r>
            <w:r>
              <w:rPr>
                <w:rFonts w:hint="eastAsia"/>
                <w:sz w:val="24"/>
              </w:rPr>
              <w:t>；</w:t>
            </w:r>
          </w:p>
        </w:tc>
        <w:tc>
          <w:tcPr>
            <w:tcW w:w="3498" w:type="dxa"/>
            <w:vAlign w:val="center"/>
          </w:tcPr>
          <w:p w14:paraId="0C245FF9">
            <w:pPr>
              <w:widowControl/>
              <w:rPr>
                <w:sz w:val="24"/>
              </w:rPr>
            </w:pPr>
            <w:r>
              <w:rPr>
                <w:rFonts w:hint="eastAsia"/>
                <w:sz w:val="24"/>
              </w:rPr>
              <w:t>供应商未提供分包承担主体资质证书复印件的</w:t>
            </w:r>
            <w:r>
              <w:rPr>
                <w:rFonts w:hint="eastAsia"/>
                <w:color w:val="000000"/>
                <w:kern w:val="0"/>
                <w:sz w:val="24"/>
              </w:rPr>
              <w:t>（如有）</w:t>
            </w:r>
          </w:p>
        </w:tc>
      </w:tr>
      <w:tr w14:paraId="3313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2BE6F75A">
            <w:pPr>
              <w:widowControl/>
              <w:rPr>
                <w:color w:val="000000"/>
                <w:kern w:val="0"/>
                <w:sz w:val="24"/>
              </w:rPr>
            </w:pPr>
            <w:r>
              <w:rPr>
                <w:color w:val="000000"/>
                <w:kern w:val="0"/>
                <w:sz w:val="24"/>
              </w:rPr>
              <w:t>8</w:t>
            </w:r>
          </w:p>
        </w:tc>
        <w:tc>
          <w:tcPr>
            <w:tcW w:w="1298" w:type="dxa"/>
            <w:shd w:val="clear" w:color="000000" w:fill="FFFFFF"/>
            <w:vAlign w:val="center"/>
          </w:tcPr>
          <w:p w14:paraId="56AC0552">
            <w:pPr>
              <w:widowControl/>
              <w:rPr>
                <w:color w:val="000000"/>
                <w:kern w:val="0"/>
                <w:sz w:val="24"/>
              </w:rPr>
            </w:pPr>
            <w:r>
              <w:rPr>
                <w:color w:val="000000"/>
                <w:kern w:val="0"/>
                <w:sz w:val="24"/>
              </w:rPr>
              <w:t>进口产品</w:t>
            </w:r>
          </w:p>
          <w:p w14:paraId="2054FB86">
            <w:pPr>
              <w:widowControl/>
              <w:rPr>
                <w:color w:val="000000"/>
                <w:kern w:val="0"/>
                <w:sz w:val="24"/>
              </w:rPr>
            </w:pPr>
            <w:r>
              <w:rPr>
                <w:color w:val="000000"/>
                <w:kern w:val="0"/>
                <w:sz w:val="24"/>
              </w:rPr>
              <w:t>（如有）</w:t>
            </w:r>
          </w:p>
        </w:tc>
        <w:tc>
          <w:tcPr>
            <w:tcW w:w="3498" w:type="dxa"/>
            <w:vAlign w:val="center"/>
          </w:tcPr>
          <w:p w14:paraId="77420A42">
            <w:pPr>
              <w:widowControl/>
              <w:rPr>
                <w:color w:val="000000"/>
                <w:kern w:val="0"/>
                <w:sz w:val="24"/>
              </w:rPr>
            </w:pPr>
            <w:r>
              <w:rPr>
                <w:rFonts w:hint="eastAsia"/>
                <w:sz w:val="24"/>
              </w:rPr>
              <w:t>遴选</w:t>
            </w:r>
            <w:r>
              <w:rPr>
                <w:sz w:val="24"/>
              </w:rPr>
              <w:t>文件不接受进口产品响应的内容时，供应商所报产品</w:t>
            </w:r>
            <w:r>
              <w:rPr>
                <w:rFonts w:hint="eastAsia"/>
                <w:sz w:val="24"/>
              </w:rPr>
              <w:t>不含</w:t>
            </w:r>
            <w:r>
              <w:rPr>
                <w:sz w:val="24"/>
              </w:rPr>
              <w:t>进口产品的；</w:t>
            </w:r>
          </w:p>
        </w:tc>
        <w:tc>
          <w:tcPr>
            <w:tcW w:w="3498" w:type="dxa"/>
            <w:vAlign w:val="center"/>
          </w:tcPr>
          <w:p w14:paraId="3B908A3A">
            <w:pPr>
              <w:widowControl/>
              <w:jc w:val="center"/>
              <w:rPr>
                <w:sz w:val="24"/>
              </w:rPr>
            </w:pPr>
            <w:r>
              <w:rPr>
                <w:rFonts w:hint="eastAsia"/>
                <w:sz w:val="24"/>
              </w:rPr>
              <w:t>/</w:t>
            </w:r>
          </w:p>
        </w:tc>
      </w:tr>
      <w:tr w14:paraId="63DB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128D12F6">
            <w:pPr>
              <w:widowControl/>
              <w:rPr>
                <w:color w:val="000000"/>
                <w:kern w:val="0"/>
                <w:sz w:val="24"/>
              </w:rPr>
            </w:pPr>
            <w:r>
              <w:rPr>
                <w:color w:val="000000"/>
                <w:kern w:val="0"/>
                <w:sz w:val="24"/>
              </w:rPr>
              <w:t>9</w:t>
            </w:r>
          </w:p>
        </w:tc>
        <w:tc>
          <w:tcPr>
            <w:tcW w:w="1298" w:type="dxa"/>
            <w:shd w:val="clear" w:color="000000" w:fill="FFFFFF"/>
            <w:vAlign w:val="center"/>
          </w:tcPr>
          <w:p w14:paraId="491D1F57">
            <w:pPr>
              <w:widowControl/>
              <w:rPr>
                <w:color w:val="000000"/>
                <w:kern w:val="0"/>
                <w:sz w:val="24"/>
              </w:rPr>
            </w:pPr>
            <w:r>
              <w:rPr>
                <w:color w:val="000000"/>
                <w:kern w:val="0"/>
                <w:sz w:val="24"/>
              </w:rPr>
              <w:t>国家有关部门对供应商的所报产品有强制性规定或要求的</w:t>
            </w:r>
          </w:p>
        </w:tc>
        <w:tc>
          <w:tcPr>
            <w:tcW w:w="3498" w:type="dxa"/>
            <w:shd w:val="clear" w:color="000000" w:fill="FFFFFF"/>
            <w:vAlign w:val="center"/>
          </w:tcPr>
          <w:p w14:paraId="7D481A61">
            <w:pPr>
              <w:widowControl/>
              <w:rPr>
                <w:color w:val="000000"/>
                <w:kern w:val="0"/>
                <w:sz w:val="24"/>
              </w:rPr>
            </w:pPr>
            <w:r>
              <w:rPr>
                <w:color w:val="000000"/>
                <w:kern w:val="0"/>
                <w:sz w:val="24"/>
              </w:rPr>
              <w:t>国家有关部门对供应商所报产品有强制性规定或要求的（如相应技术、安全、节能和环保等），供应商的所报产品应符合相应规定或要求，并提供证明文件复印件：</w:t>
            </w:r>
          </w:p>
          <w:p w14:paraId="5228E9E8">
            <w:pPr>
              <w:widowControl/>
              <w:rPr>
                <w:color w:val="000000"/>
                <w:kern w:val="0"/>
                <w:sz w:val="24"/>
              </w:rPr>
            </w:pPr>
            <w:r>
              <w:rPr>
                <w:color w:val="000000"/>
                <w:kern w:val="0"/>
                <w:sz w:val="24"/>
              </w:rPr>
              <w:t>1）采购的产品若属于《节能产品政府采购品目清单》范围中政府强制采购产品，则供应商所报产品必须获得国家确定的认证机构出具的、处于有效期之内的节能产品认证证书；</w:t>
            </w:r>
          </w:p>
          <w:p w14:paraId="06A24E10">
            <w:pPr>
              <w:widowControl/>
              <w:jc w:val="left"/>
              <w:rPr>
                <w:color w:val="000000"/>
                <w:kern w:val="0"/>
                <w:sz w:val="24"/>
              </w:rPr>
            </w:pPr>
            <w:r>
              <w:rPr>
                <w:color w:val="000000"/>
                <w:kern w:val="0"/>
                <w:sz w:val="24"/>
              </w:rPr>
              <w:t>2</w:t>
            </w:r>
            <w:r>
              <w:rPr>
                <w:rFonts w:hint="eastAsia"/>
                <w:color w:val="000000"/>
                <w:kern w:val="0"/>
                <w:sz w:val="24"/>
              </w:rPr>
              <w:t>）所报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p w14:paraId="1B997B0E">
            <w:pPr>
              <w:widowControl/>
              <w:rPr>
                <w:color w:val="000000"/>
                <w:kern w:val="0"/>
                <w:sz w:val="24"/>
              </w:rPr>
            </w:pPr>
            <w:r>
              <w:rPr>
                <w:sz w:val="24"/>
              </w:rPr>
              <w:t>3）项目中涉及涂料、胶黏剂、油墨、清洗剂等挥发性有机物产品，且属于强制性标准的，供应商应执行符合本市和国家的VOCs 含量限制标准。</w:t>
            </w:r>
          </w:p>
        </w:tc>
        <w:tc>
          <w:tcPr>
            <w:tcW w:w="3498" w:type="dxa"/>
            <w:shd w:val="clear" w:color="000000" w:fill="FFFFFF"/>
            <w:vAlign w:val="center"/>
          </w:tcPr>
          <w:p w14:paraId="6A128740">
            <w:pPr>
              <w:widowControl/>
              <w:rPr>
                <w:color w:val="000000"/>
                <w:kern w:val="0"/>
                <w:sz w:val="24"/>
              </w:rPr>
            </w:pPr>
            <w:r>
              <w:rPr>
                <w:color w:val="000000"/>
                <w:kern w:val="0"/>
                <w:sz w:val="24"/>
              </w:rPr>
              <w:t>国家有关部门对供应商所报产品有强制性规定或要求的（如相应技术、安全、节能和环保等）</w:t>
            </w:r>
            <w:r>
              <w:rPr>
                <w:rFonts w:hint="eastAsia"/>
                <w:color w:val="000000"/>
                <w:kern w:val="0"/>
                <w:sz w:val="24"/>
              </w:rPr>
              <w:t>，供应商的所报产品未提供证明文件复印件的</w:t>
            </w:r>
          </w:p>
        </w:tc>
      </w:tr>
      <w:tr w14:paraId="7E7E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76E967E0">
            <w:pPr>
              <w:widowControl/>
              <w:rPr>
                <w:color w:val="000000"/>
                <w:kern w:val="0"/>
                <w:sz w:val="24"/>
              </w:rPr>
            </w:pPr>
            <w:r>
              <w:rPr>
                <w:color w:val="000000"/>
                <w:kern w:val="0"/>
                <w:sz w:val="24"/>
              </w:rPr>
              <w:t>10</w:t>
            </w:r>
          </w:p>
        </w:tc>
        <w:tc>
          <w:tcPr>
            <w:tcW w:w="1298" w:type="dxa"/>
            <w:shd w:val="clear" w:color="000000" w:fill="FFFFFF"/>
            <w:vAlign w:val="center"/>
          </w:tcPr>
          <w:p w14:paraId="7343050B">
            <w:pPr>
              <w:widowControl/>
              <w:rPr>
                <w:color w:val="000000"/>
                <w:kern w:val="0"/>
                <w:sz w:val="24"/>
              </w:rPr>
            </w:pPr>
            <w:r>
              <w:rPr>
                <w:color w:val="000000"/>
                <w:kern w:val="0"/>
                <w:sz w:val="24"/>
              </w:rPr>
              <w:t>公平竞争</w:t>
            </w:r>
          </w:p>
        </w:tc>
        <w:tc>
          <w:tcPr>
            <w:tcW w:w="3498" w:type="dxa"/>
            <w:shd w:val="clear" w:color="000000" w:fill="FFFFFF"/>
            <w:vAlign w:val="center"/>
          </w:tcPr>
          <w:p w14:paraId="6D255CD2">
            <w:pPr>
              <w:widowControl/>
              <w:rPr>
                <w:color w:val="000000"/>
                <w:kern w:val="0"/>
                <w:sz w:val="24"/>
              </w:rPr>
            </w:pPr>
            <w:r>
              <w:rPr>
                <w:color w:val="000000"/>
                <w:sz w:val="24"/>
              </w:rPr>
              <w:t>不存在供应商未遵循公平竞争的原则，恶意串通，妨碍其他供应商的竞争行为，损害采购人或者其他供应商的合法权益情形的；</w:t>
            </w:r>
          </w:p>
        </w:tc>
        <w:tc>
          <w:tcPr>
            <w:tcW w:w="3498" w:type="dxa"/>
            <w:shd w:val="clear" w:color="000000" w:fill="FFFFFF"/>
            <w:vAlign w:val="center"/>
          </w:tcPr>
          <w:p w14:paraId="4D66DECC">
            <w:pPr>
              <w:widowControl/>
              <w:jc w:val="center"/>
              <w:rPr>
                <w:color w:val="000000"/>
                <w:sz w:val="24"/>
              </w:rPr>
            </w:pPr>
            <w:r>
              <w:rPr>
                <w:rFonts w:hint="eastAsia"/>
                <w:color w:val="000000"/>
                <w:sz w:val="24"/>
              </w:rPr>
              <w:t>/</w:t>
            </w:r>
          </w:p>
        </w:tc>
      </w:tr>
      <w:tr w14:paraId="36D7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456C69FC">
            <w:pPr>
              <w:widowControl/>
              <w:rPr>
                <w:color w:val="000000"/>
                <w:kern w:val="0"/>
                <w:sz w:val="24"/>
              </w:rPr>
            </w:pPr>
            <w:r>
              <w:rPr>
                <w:color w:val="000000"/>
                <w:kern w:val="0"/>
                <w:sz w:val="24"/>
              </w:rPr>
              <w:t>11</w:t>
            </w:r>
          </w:p>
        </w:tc>
        <w:tc>
          <w:tcPr>
            <w:tcW w:w="1298" w:type="dxa"/>
            <w:shd w:val="clear" w:color="000000" w:fill="FFFFFF"/>
            <w:vAlign w:val="center"/>
          </w:tcPr>
          <w:p w14:paraId="6B2ABCB0">
            <w:pPr>
              <w:widowControl/>
              <w:rPr>
                <w:color w:val="000000"/>
                <w:kern w:val="0"/>
                <w:sz w:val="24"/>
              </w:rPr>
            </w:pPr>
            <w:r>
              <w:rPr>
                <w:color w:val="000000"/>
                <w:kern w:val="0"/>
                <w:sz w:val="24"/>
              </w:rPr>
              <w:t>附加条件</w:t>
            </w:r>
          </w:p>
        </w:tc>
        <w:tc>
          <w:tcPr>
            <w:tcW w:w="3498" w:type="dxa"/>
            <w:shd w:val="clear" w:color="000000" w:fill="FFFFFF"/>
            <w:vAlign w:val="center"/>
          </w:tcPr>
          <w:p w14:paraId="6195AB77">
            <w:pPr>
              <w:widowControl/>
              <w:rPr>
                <w:color w:val="000000"/>
                <w:kern w:val="0"/>
                <w:sz w:val="24"/>
              </w:rPr>
            </w:pPr>
            <w:r>
              <w:rPr>
                <w:color w:val="000000"/>
                <w:kern w:val="0"/>
                <w:sz w:val="24"/>
              </w:rPr>
              <w:t>响应文件未含有采购人不能接受的附加条件的；</w:t>
            </w:r>
          </w:p>
        </w:tc>
        <w:tc>
          <w:tcPr>
            <w:tcW w:w="3498" w:type="dxa"/>
            <w:shd w:val="clear" w:color="000000" w:fill="FFFFFF"/>
            <w:vAlign w:val="center"/>
          </w:tcPr>
          <w:p w14:paraId="45DFD410">
            <w:pPr>
              <w:widowControl/>
              <w:jc w:val="center"/>
              <w:rPr>
                <w:color w:val="000000"/>
                <w:kern w:val="0"/>
                <w:sz w:val="24"/>
              </w:rPr>
            </w:pPr>
            <w:r>
              <w:rPr>
                <w:rFonts w:hint="eastAsia"/>
                <w:color w:val="000000"/>
                <w:kern w:val="0"/>
                <w:sz w:val="24"/>
              </w:rPr>
              <w:t>/</w:t>
            </w:r>
          </w:p>
        </w:tc>
      </w:tr>
      <w:tr w14:paraId="33F2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68" w:type="dxa"/>
            <w:shd w:val="clear" w:color="000000" w:fill="FFFFFF"/>
            <w:vAlign w:val="center"/>
          </w:tcPr>
          <w:p w14:paraId="7D1FBA42">
            <w:pPr>
              <w:widowControl/>
              <w:rPr>
                <w:color w:val="000000"/>
                <w:kern w:val="0"/>
                <w:sz w:val="24"/>
              </w:rPr>
            </w:pPr>
            <w:r>
              <w:rPr>
                <w:color w:val="000000"/>
                <w:kern w:val="0"/>
                <w:sz w:val="24"/>
              </w:rPr>
              <w:t>12</w:t>
            </w:r>
          </w:p>
        </w:tc>
        <w:tc>
          <w:tcPr>
            <w:tcW w:w="1298" w:type="dxa"/>
            <w:shd w:val="clear" w:color="000000" w:fill="FFFFFF"/>
            <w:vAlign w:val="center"/>
          </w:tcPr>
          <w:p w14:paraId="4539622C">
            <w:pPr>
              <w:widowControl/>
              <w:rPr>
                <w:color w:val="000000"/>
                <w:kern w:val="0"/>
                <w:sz w:val="24"/>
              </w:rPr>
            </w:pPr>
            <w:r>
              <w:rPr>
                <w:color w:val="000000"/>
                <w:kern w:val="0"/>
                <w:sz w:val="24"/>
              </w:rPr>
              <w:t>其他无效情形</w:t>
            </w:r>
          </w:p>
        </w:tc>
        <w:tc>
          <w:tcPr>
            <w:tcW w:w="3498" w:type="dxa"/>
            <w:shd w:val="clear" w:color="000000" w:fill="FFFFFF"/>
            <w:vAlign w:val="center"/>
          </w:tcPr>
          <w:p w14:paraId="457816EA">
            <w:pPr>
              <w:widowControl/>
              <w:rPr>
                <w:color w:val="000000"/>
                <w:kern w:val="0"/>
                <w:sz w:val="24"/>
              </w:rPr>
            </w:pPr>
            <w:r>
              <w:rPr>
                <w:color w:val="000000"/>
                <w:sz w:val="24"/>
              </w:rPr>
              <w:t>供应商、响应文件不存在不符合法律、法规和</w:t>
            </w:r>
            <w:r>
              <w:rPr>
                <w:rFonts w:hint="eastAsia"/>
                <w:color w:val="000000"/>
                <w:sz w:val="24"/>
              </w:rPr>
              <w:t>遴选</w:t>
            </w:r>
            <w:r>
              <w:rPr>
                <w:color w:val="000000"/>
                <w:sz w:val="24"/>
              </w:rPr>
              <w:t>文件规定的其他无效情形。</w:t>
            </w:r>
          </w:p>
        </w:tc>
        <w:tc>
          <w:tcPr>
            <w:tcW w:w="3498" w:type="dxa"/>
            <w:shd w:val="clear" w:color="000000" w:fill="FFFFFF"/>
            <w:vAlign w:val="center"/>
          </w:tcPr>
          <w:p w14:paraId="2B13DC30">
            <w:pPr>
              <w:widowControl/>
              <w:jc w:val="center"/>
              <w:rPr>
                <w:color w:val="000000"/>
                <w:sz w:val="24"/>
              </w:rPr>
            </w:pPr>
            <w:r>
              <w:rPr>
                <w:rFonts w:hint="eastAsia"/>
                <w:color w:val="000000"/>
                <w:sz w:val="24"/>
              </w:rPr>
              <w:t>/</w:t>
            </w:r>
          </w:p>
        </w:tc>
      </w:tr>
    </w:tbl>
    <w:p w14:paraId="05C9ACBC">
      <w:pPr>
        <w:numPr>
          <w:ilvl w:val="0"/>
          <w:numId w:val="13"/>
        </w:numPr>
        <w:tabs>
          <w:tab w:val="left" w:pos="360"/>
        </w:tabs>
        <w:snapToGrid w:val="0"/>
        <w:spacing w:line="360" w:lineRule="auto"/>
        <w:outlineLvl w:val="1"/>
        <w:rPr>
          <w:sz w:val="24"/>
        </w:rPr>
      </w:pPr>
      <w:r>
        <w:rPr>
          <w:sz w:val="24"/>
        </w:rPr>
        <w:t>响应文件的澄清、说明及价格调整</w:t>
      </w:r>
    </w:p>
    <w:p w14:paraId="24F45D93">
      <w:pPr>
        <w:numPr>
          <w:ilvl w:val="1"/>
          <w:numId w:val="13"/>
        </w:numPr>
        <w:tabs>
          <w:tab w:val="left" w:pos="1080"/>
        </w:tabs>
        <w:snapToGrid w:val="0"/>
        <w:spacing w:line="360" w:lineRule="auto"/>
        <w:ind w:left="1077" w:hanging="720"/>
        <w:rPr>
          <w:sz w:val="24"/>
        </w:rPr>
      </w:pPr>
      <w:r>
        <w:rPr>
          <w:rFonts w:hint="eastAsia"/>
          <w:sz w:val="24"/>
        </w:rPr>
        <w:t>遴选</w:t>
      </w:r>
      <w:r>
        <w:rPr>
          <w:sz w:val="24"/>
        </w:rPr>
        <w:t>小组在对响应文件的有效性、完整性和响应程度进行审查时，可以要求供应商对响应文件中含义不明确、同类问题表述不一致或者有明显文字和计算错误的内容等作出必要的澄清、说明或者更正。</w:t>
      </w:r>
    </w:p>
    <w:p w14:paraId="4DB6897F">
      <w:pPr>
        <w:numPr>
          <w:ilvl w:val="1"/>
          <w:numId w:val="13"/>
        </w:numPr>
        <w:tabs>
          <w:tab w:val="left" w:pos="1080"/>
        </w:tabs>
        <w:snapToGrid w:val="0"/>
        <w:spacing w:line="360" w:lineRule="auto"/>
        <w:ind w:left="1077" w:hanging="720"/>
        <w:rPr>
          <w:sz w:val="24"/>
        </w:rPr>
      </w:pPr>
      <w:r>
        <w:rPr>
          <w:sz w:val="24"/>
        </w:rPr>
        <w:t>供应商的澄清、说明或者更正不得超出响应文件的范围或者改变响应文件的实质性内容。</w:t>
      </w:r>
    </w:p>
    <w:p w14:paraId="6EC5B6B5">
      <w:pPr>
        <w:numPr>
          <w:ilvl w:val="1"/>
          <w:numId w:val="13"/>
        </w:numPr>
        <w:tabs>
          <w:tab w:val="left" w:pos="1080"/>
        </w:tabs>
        <w:snapToGrid w:val="0"/>
        <w:spacing w:line="360" w:lineRule="auto"/>
        <w:ind w:left="1077" w:hanging="720"/>
        <w:rPr>
          <w:sz w:val="24"/>
        </w:rPr>
      </w:pPr>
      <w:r>
        <w:rPr>
          <w:rFonts w:hint="eastAsia"/>
          <w:sz w:val="24"/>
        </w:rPr>
        <w:t>遴选</w:t>
      </w:r>
      <w:r>
        <w:rPr>
          <w:sz w:val="24"/>
        </w:rPr>
        <w:t>小组要求供应商澄清、说明或者更正响应文件应当以书面形式作出。供应商的澄清、说明或者更正应当由法定代表人</w:t>
      </w:r>
      <w:r>
        <w:rPr>
          <w:rFonts w:hint="eastAsia"/>
          <w:sz w:val="24"/>
        </w:rPr>
        <w:t>（若供应商为事业单位或其他组织或分支机构，可为单位负责人）</w:t>
      </w:r>
      <w:r>
        <w:rPr>
          <w:sz w:val="24"/>
        </w:rPr>
        <w:t>或其授权代表签字或者加盖公章。由授权代表签字的，应当附授权委托书</w:t>
      </w:r>
      <w:r>
        <w:rPr>
          <w:rFonts w:hint="eastAsia"/>
          <w:sz w:val="24"/>
        </w:rPr>
        <w:t>（如响应文件中已提供，可不再单独提供）</w:t>
      </w:r>
      <w:r>
        <w:rPr>
          <w:sz w:val="24"/>
        </w:rPr>
        <w:t>。供应商为自然人的，应当由本人签字并附身份证明。澄清</w:t>
      </w:r>
      <w:r>
        <w:rPr>
          <w:rFonts w:hint="eastAsia"/>
          <w:sz w:val="24"/>
        </w:rPr>
        <w:t>、说明或者更正</w:t>
      </w:r>
      <w:r>
        <w:rPr>
          <w:sz w:val="24"/>
        </w:rPr>
        <w:t>文件将作为响应文件内容的一部分。</w:t>
      </w:r>
    </w:p>
    <w:p w14:paraId="31FF3B56">
      <w:pPr>
        <w:numPr>
          <w:ilvl w:val="0"/>
          <w:numId w:val="13"/>
        </w:numPr>
        <w:tabs>
          <w:tab w:val="left" w:pos="360"/>
        </w:tabs>
        <w:snapToGrid w:val="0"/>
        <w:spacing w:line="360" w:lineRule="auto"/>
        <w:outlineLvl w:val="1"/>
        <w:rPr>
          <w:sz w:val="24"/>
        </w:rPr>
      </w:pPr>
      <w:r>
        <w:rPr>
          <w:rFonts w:hint="eastAsia"/>
          <w:sz w:val="24"/>
        </w:rPr>
        <w:t>最后报价</w:t>
      </w:r>
    </w:p>
    <w:p w14:paraId="27941634">
      <w:pPr>
        <w:pStyle w:val="103"/>
        <w:numPr>
          <w:ilvl w:val="0"/>
          <w:numId w:val="14"/>
        </w:numPr>
        <w:tabs>
          <w:tab w:val="left" w:pos="1080"/>
          <w:tab w:val="left" w:pos="1589"/>
          <w:tab w:val="left" w:pos="1872"/>
        </w:tabs>
        <w:snapToGrid w:val="0"/>
        <w:spacing w:line="360" w:lineRule="auto"/>
        <w:ind w:firstLineChars="0"/>
        <w:rPr>
          <w:rFonts w:ascii="Times New Roman" w:hAnsi="Times New Roman"/>
          <w:vanish/>
          <w:sz w:val="24"/>
          <w:szCs w:val="24"/>
        </w:rPr>
      </w:pPr>
    </w:p>
    <w:p w14:paraId="77249910">
      <w:pPr>
        <w:pStyle w:val="103"/>
        <w:numPr>
          <w:ilvl w:val="0"/>
          <w:numId w:val="14"/>
        </w:numPr>
        <w:tabs>
          <w:tab w:val="left" w:pos="1080"/>
          <w:tab w:val="left" w:pos="1589"/>
          <w:tab w:val="left" w:pos="1872"/>
        </w:tabs>
        <w:snapToGrid w:val="0"/>
        <w:spacing w:line="360" w:lineRule="auto"/>
        <w:ind w:firstLineChars="0"/>
        <w:rPr>
          <w:rFonts w:ascii="Times New Roman" w:hAnsi="Times New Roman"/>
          <w:vanish/>
          <w:sz w:val="24"/>
          <w:szCs w:val="24"/>
        </w:rPr>
      </w:pPr>
    </w:p>
    <w:p w14:paraId="5210E24A">
      <w:pPr>
        <w:pStyle w:val="103"/>
        <w:numPr>
          <w:ilvl w:val="0"/>
          <w:numId w:val="14"/>
        </w:numPr>
        <w:tabs>
          <w:tab w:val="left" w:pos="1080"/>
          <w:tab w:val="left" w:pos="1589"/>
          <w:tab w:val="left" w:pos="1872"/>
        </w:tabs>
        <w:snapToGrid w:val="0"/>
        <w:spacing w:line="360" w:lineRule="auto"/>
        <w:ind w:firstLineChars="0"/>
        <w:rPr>
          <w:rFonts w:ascii="Times New Roman" w:hAnsi="Times New Roman"/>
          <w:vanish/>
          <w:sz w:val="24"/>
          <w:szCs w:val="24"/>
        </w:rPr>
      </w:pPr>
    </w:p>
    <w:p w14:paraId="6CC604E0">
      <w:pPr>
        <w:numPr>
          <w:ilvl w:val="1"/>
          <w:numId w:val="14"/>
        </w:numPr>
        <w:tabs>
          <w:tab w:val="left" w:pos="1080"/>
          <w:tab w:val="left" w:pos="1331"/>
          <w:tab w:val="left" w:pos="1872"/>
        </w:tabs>
        <w:snapToGrid w:val="0"/>
        <w:spacing w:line="360" w:lineRule="auto"/>
        <w:ind w:left="1257"/>
        <w:rPr>
          <w:sz w:val="24"/>
        </w:rPr>
      </w:pPr>
      <w:r>
        <w:rPr>
          <w:rFonts w:hint="eastAsia"/>
          <w:sz w:val="24"/>
        </w:rPr>
        <w:t>遴选</w:t>
      </w:r>
      <w:r>
        <w:rPr>
          <w:sz w:val="24"/>
        </w:rPr>
        <w:t>结束后，</w:t>
      </w:r>
      <w:r>
        <w:rPr>
          <w:rFonts w:hint="eastAsia"/>
          <w:sz w:val="24"/>
        </w:rPr>
        <w:t>遴选</w:t>
      </w:r>
      <w:r>
        <w:rPr>
          <w:sz w:val="24"/>
        </w:rPr>
        <w:t>小组将要求所有实质性响应</w:t>
      </w:r>
      <w:r>
        <w:rPr>
          <w:rFonts w:hint="eastAsia"/>
          <w:sz w:val="24"/>
        </w:rPr>
        <w:t>（指通过了资格审查和符合性审查）</w:t>
      </w:r>
      <w:r>
        <w:rPr>
          <w:sz w:val="24"/>
        </w:rPr>
        <w:t>的供应商在规定时间内提交最后报价。最后报价时间为</w:t>
      </w:r>
      <w:r>
        <w:rPr>
          <w:rFonts w:hint="eastAsia"/>
          <w:sz w:val="24"/>
        </w:rPr>
        <w:t>遴选</w:t>
      </w:r>
      <w:r>
        <w:rPr>
          <w:sz w:val="24"/>
        </w:rPr>
        <w:t>小组指定的时间，具体时间根据</w:t>
      </w:r>
      <w:r>
        <w:rPr>
          <w:rFonts w:hint="eastAsia"/>
          <w:sz w:val="24"/>
        </w:rPr>
        <w:t>遴选</w:t>
      </w:r>
      <w:r>
        <w:rPr>
          <w:sz w:val="24"/>
        </w:rPr>
        <w:t>进度另行通知。</w:t>
      </w:r>
    </w:p>
    <w:p w14:paraId="03B5F6F8">
      <w:pPr>
        <w:numPr>
          <w:ilvl w:val="1"/>
          <w:numId w:val="14"/>
        </w:numPr>
        <w:tabs>
          <w:tab w:val="left" w:pos="1080"/>
          <w:tab w:val="left" w:pos="1872"/>
        </w:tabs>
        <w:snapToGrid w:val="0"/>
        <w:spacing w:line="360" w:lineRule="auto"/>
        <w:ind w:left="1077" w:hanging="720"/>
        <w:rPr>
          <w:sz w:val="24"/>
        </w:rPr>
      </w:pPr>
      <w:r>
        <w:rPr>
          <w:rFonts w:hint="eastAsia"/>
          <w:snapToGrid w:val="0"/>
          <w:sz w:val="24"/>
        </w:rPr>
        <w:t>遴选</w:t>
      </w:r>
      <w:r>
        <w:rPr>
          <w:snapToGrid w:val="0"/>
          <w:sz w:val="24"/>
        </w:rPr>
        <w:t>文件能够详细列明采购标的的技术、服务要求的，</w:t>
      </w:r>
      <w:r>
        <w:rPr>
          <w:rFonts w:hint="eastAsia"/>
          <w:snapToGrid w:val="0"/>
          <w:sz w:val="24"/>
        </w:rPr>
        <w:t>遴选</w:t>
      </w:r>
      <w:r>
        <w:rPr>
          <w:snapToGrid w:val="0"/>
          <w:sz w:val="24"/>
        </w:rPr>
        <w:t>结束后，</w:t>
      </w:r>
      <w:r>
        <w:rPr>
          <w:rFonts w:hint="eastAsia"/>
          <w:snapToGrid w:val="0"/>
          <w:sz w:val="24"/>
        </w:rPr>
        <w:t>遴选</w:t>
      </w:r>
      <w:r>
        <w:rPr>
          <w:snapToGrid w:val="0"/>
          <w:sz w:val="24"/>
        </w:rPr>
        <w:t>小组应当要求所有实质性响应的供应商在规定时间内提交最后报价，提交最后报价的供应商不得少于3家。</w:t>
      </w:r>
      <w:r>
        <w:rPr>
          <w:rFonts w:hint="eastAsia"/>
          <w:snapToGrid w:val="0"/>
          <w:sz w:val="24"/>
        </w:rPr>
        <w:t>遴选</w:t>
      </w:r>
      <w:r>
        <w:rPr>
          <w:snapToGrid w:val="0"/>
          <w:sz w:val="24"/>
        </w:rPr>
        <w:t>文件不能详细列明采购标的的技术、服务要求，需经</w:t>
      </w:r>
      <w:r>
        <w:rPr>
          <w:rFonts w:hint="eastAsia"/>
          <w:snapToGrid w:val="0"/>
          <w:sz w:val="24"/>
        </w:rPr>
        <w:t>遴选</w:t>
      </w:r>
      <w:r>
        <w:rPr>
          <w:snapToGrid w:val="0"/>
          <w:sz w:val="24"/>
        </w:rPr>
        <w:t>由供应商提供最终设计方案或解决方案的，</w:t>
      </w:r>
      <w:r>
        <w:rPr>
          <w:rFonts w:hint="eastAsia"/>
          <w:snapToGrid w:val="0"/>
          <w:sz w:val="24"/>
        </w:rPr>
        <w:t>遴选</w:t>
      </w:r>
      <w:r>
        <w:rPr>
          <w:snapToGrid w:val="0"/>
          <w:sz w:val="24"/>
        </w:rPr>
        <w:t>结束后，</w:t>
      </w:r>
      <w:r>
        <w:rPr>
          <w:rFonts w:hint="eastAsia"/>
          <w:snapToGrid w:val="0"/>
          <w:sz w:val="24"/>
        </w:rPr>
        <w:t>遴选</w:t>
      </w:r>
      <w:r>
        <w:rPr>
          <w:snapToGrid w:val="0"/>
          <w:sz w:val="24"/>
        </w:rPr>
        <w:t>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w:t>
      </w:r>
      <w:r>
        <w:rPr>
          <w:rFonts w:hint="eastAsia"/>
          <w:sz w:val="24"/>
        </w:rPr>
        <w:t>遴选</w:t>
      </w:r>
      <w:r>
        <w:rPr>
          <w:sz w:val="24"/>
        </w:rPr>
        <w:t>采购活动可以继续进行。</w:t>
      </w:r>
    </w:p>
    <w:p w14:paraId="76D049A7">
      <w:pPr>
        <w:numPr>
          <w:ilvl w:val="1"/>
          <w:numId w:val="14"/>
        </w:numPr>
        <w:tabs>
          <w:tab w:val="left" w:pos="1080"/>
          <w:tab w:val="left" w:pos="1872"/>
        </w:tabs>
        <w:snapToGrid w:val="0"/>
        <w:spacing w:line="360" w:lineRule="auto"/>
        <w:ind w:left="1077" w:hanging="720"/>
        <w:rPr>
          <w:sz w:val="24"/>
        </w:rPr>
      </w:pPr>
      <w:r>
        <w:rPr>
          <w:sz w:val="24"/>
        </w:rPr>
        <w:t>最后报价是供应商响应文件的有效组成部分。</w:t>
      </w:r>
    </w:p>
    <w:p w14:paraId="2FA68966">
      <w:pPr>
        <w:numPr>
          <w:ilvl w:val="1"/>
          <w:numId w:val="14"/>
        </w:numPr>
        <w:tabs>
          <w:tab w:val="left" w:pos="1080"/>
          <w:tab w:val="left" w:pos="1872"/>
        </w:tabs>
        <w:snapToGrid w:val="0"/>
        <w:spacing w:line="360" w:lineRule="auto"/>
        <w:ind w:left="1077" w:hanging="720"/>
        <w:rPr>
          <w:sz w:val="24"/>
        </w:rPr>
      </w:pPr>
      <w:r>
        <w:rPr>
          <w:sz w:val="24"/>
        </w:rPr>
        <w:t>已提交响应文件的供应商，在提交最后报价之前，可以根据</w:t>
      </w:r>
      <w:r>
        <w:rPr>
          <w:rFonts w:hint="eastAsia"/>
          <w:sz w:val="24"/>
        </w:rPr>
        <w:t>遴选</w:t>
      </w:r>
      <w:r>
        <w:rPr>
          <w:sz w:val="24"/>
        </w:rPr>
        <w:t>情况退出</w:t>
      </w:r>
      <w:r>
        <w:rPr>
          <w:rFonts w:hint="eastAsia"/>
          <w:sz w:val="24"/>
        </w:rPr>
        <w:t>遴选</w:t>
      </w:r>
      <w:r>
        <w:rPr>
          <w:sz w:val="24"/>
        </w:rPr>
        <w:t>。</w:t>
      </w:r>
    </w:p>
    <w:p w14:paraId="22F1E01A">
      <w:pPr>
        <w:numPr>
          <w:ilvl w:val="1"/>
          <w:numId w:val="14"/>
        </w:numPr>
        <w:tabs>
          <w:tab w:val="left" w:pos="1080"/>
          <w:tab w:val="left" w:pos="1872"/>
        </w:tabs>
        <w:snapToGrid w:val="0"/>
        <w:spacing w:line="360" w:lineRule="auto"/>
        <w:ind w:left="1077" w:hanging="720"/>
        <w:rPr>
          <w:sz w:val="24"/>
        </w:rPr>
      </w:pPr>
      <w:bookmarkStart w:id="650" w:name="_Hlk187396670"/>
      <w:bookmarkStart w:id="651" w:name="_Hlk187395831"/>
      <w:r>
        <w:rPr>
          <w:rFonts w:hint="eastAsia"/>
          <w:sz w:val="24"/>
        </w:rPr>
        <w:t>异常低价处理</w:t>
      </w:r>
    </w:p>
    <w:p w14:paraId="342F1B50">
      <w:pPr>
        <w:numPr>
          <w:ilvl w:val="2"/>
          <w:numId w:val="14"/>
        </w:numPr>
        <w:tabs>
          <w:tab w:val="left" w:pos="1080"/>
          <w:tab w:val="left" w:pos="1589"/>
          <w:tab w:val="left" w:pos="2035"/>
          <w:tab w:val="left" w:pos="2114"/>
        </w:tabs>
        <w:snapToGrid w:val="0"/>
        <w:spacing w:line="360" w:lineRule="auto"/>
        <w:ind w:left="2035"/>
        <w:rPr>
          <w:sz w:val="24"/>
        </w:rPr>
      </w:pPr>
      <w:r>
        <w:rPr>
          <w:rFonts w:hint="eastAsia"/>
          <w:sz w:val="24"/>
        </w:rPr>
        <w:t>政府采购评审中出现下列情形之一的，评审委员会应当启动异常低价投标（响应）审查程序：</w:t>
      </w:r>
    </w:p>
    <w:p w14:paraId="0E37AC0D">
      <w:pPr>
        <w:tabs>
          <w:tab w:val="left" w:pos="1080"/>
          <w:tab w:val="left" w:pos="1589"/>
          <w:tab w:val="left" w:pos="2035"/>
          <w:tab w:val="left" w:pos="2114"/>
        </w:tabs>
        <w:snapToGrid w:val="0"/>
        <w:spacing w:line="360" w:lineRule="auto"/>
        <w:ind w:left="2035"/>
        <w:rPr>
          <w:sz w:val="24"/>
        </w:rPr>
      </w:pPr>
      <w:r>
        <w:rPr>
          <w:rFonts w:hint="eastAsia"/>
          <w:sz w:val="24"/>
        </w:rPr>
        <w:t>（1）投标（响应）报价低于全部通过符合性审查供应商投标（响应）报价平均值50%的，即投标（响应）报价&lt;全部通过符合性审查供应商投标（响应）报价平均值×50%；</w:t>
      </w:r>
    </w:p>
    <w:p w14:paraId="08D015FD">
      <w:pPr>
        <w:tabs>
          <w:tab w:val="left" w:pos="1080"/>
          <w:tab w:val="left" w:pos="1589"/>
          <w:tab w:val="left" w:pos="2035"/>
          <w:tab w:val="left" w:pos="2114"/>
        </w:tabs>
        <w:snapToGrid w:val="0"/>
        <w:spacing w:line="360" w:lineRule="auto"/>
        <w:ind w:left="2035"/>
        <w:rPr>
          <w:sz w:val="24"/>
        </w:rPr>
      </w:pPr>
      <w:r>
        <w:rPr>
          <w:rFonts w:hint="eastAsia"/>
          <w:sz w:val="24"/>
        </w:rPr>
        <w:t>（2）投标（响应）报价低于通过符合性审查的次低报价供应商投标（响应）报价50%的，即投标（响应）报价&lt;通过符合性审查的次低报价供应商投标（响应）报价×50%；</w:t>
      </w:r>
    </w:p>
    <w:p w14:paraId="31E84548">
      <w:pPr>
        <w:tabs>
          <w:tab w:val="left" w:pos="1080"/>
          <w:tab w:val="left" w:pos="1589"/>
          <w:tab w:val="left" w:pos="2035"/>
          <w:tab w:val="left" w:pos="2114"/>
        </w:tabs>
        <w:snapToGrid w:val="0"/>
        <w:spacing w:line="360" w:lineRule="auto"/>
        <w:ind w:left="2035"/>
        <w:rPr>
          <w:sz w:val="24"/>
        </w:rPr>
      </w:pPr>
      <w:r>
        <w:rPr>
          <w:rFonts w:hint="eastAsia"/>
          <w:sz w:val="24"/>
        </w:rPr>
        <w:t>（3）投标（响应）报价低于采购项目/采购包最高限价45%的，即投标（响应）报价&lt;采购项目/采购包最高限价×45%；未设定最高限价的采购项目/采购包，以采购项目/采购包预算金额作为最高限价；</w:t>
      </w:r>
    </w:p>
    <w:p w14:paraId="36B6A1BD">
      <w:pPr>
        <w:tabs>
          <w:tab w:val="left" w:pos="1080"/>
          <w:tab w:val="left" w:pos="1589"/>
          <w:tab w:val="left" w:pos="2035"/>
          <w:tab w:val="left" w:pos="2114"/>
        </w:tabs>
        <w:snapToGrid w:val="0"/>
        <w:spacing w:line="360" w:lineRule="auto"/>
        <w:ind w:left="2035"/>
        <w:rPr>
          <w:sz w:val="24"/>
        </w:rPr>
      </w:pPr>
      <w:r>
        <w:rPr>
          <w:rFonts w:hint="eastAsia"/>
          <w:sz w:val="24"/>
        </w:rPr>
        <w:t>（4）评审委员会基于专业判断，认为供应商报价过低，有可能影响产品质量或者不能诚信履约的其他情形。</w:t>
      </w:r>
    </w:p>
    <w:p w14:paraId="1767AD8C">
      <w:pPr>
        <w:numPr>
          <w:ilvl w:val="2"/>
          <w:numId w:val="14"/>
        </w:numPr>
        <w:tabs>
          <w:tab w:val="left" w:pos="1080"/>
          <w:tab w:val="left" w:pos="1589"/>
          <w:tab w:val="left" w:pos="2035"/>
          <w:tab w:val="left" w:pos="2114"/>
        </w:tabs>
        <w:snapToGrid w:val="0"/>
        <w:spacing w:line="360" w:lineRule="auto"/>
        <w:ind w:left="2035"/>
        <w:rPr>
          <w:sz w:val="24"/>
        </w:rPr>
      </w:pPr>
      <w:r>
        <w:rPr>
          <w:rFonts w:hint="eastAsia"/>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F799E2F">
      <w:pPr>
        <w:numPr>
          <w:ilvl w:val="2"/>
          <w:numId w:val="14"/>
        </w:numPr>
        <w:tabs>
          <w:tab w:val="left" w:pos="1080"/>
          <w:tab w:val="left" w:pos="1589"/>
          <w:tab w:val="left" w:pos="2035"/>
          <w:tab w:val="left" w:pos="2114"/>
        </w:tabs>
        <w:snapToGrid w:val="0"/>
        <w:spacing w:line="360" w:lineRule="auto"/>
        <w:ind w:left="2035"/>
        <w:rPr>
          <w:sz w:val="24"/>
        </w:rPr>
      </w:pPr>
      <w:r>
        <w:rPr>
          <w:rFonts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7B67877">
      <w:pPr>
        <w:numPr>
          <w:ilvl w:val="2"/>
          <w:numId w:val="14"/>
        </w:numPr>
        <w:tabs>
          <w:tab w:val="left" w:pos="1080"/>
          <w:tab w:val="left" w:pos="1589"/>
          <w:tab w:val="left" w:pos="2035"/>
          <w:tab w:val="left" w:pos="2114"/>
        </w:tabs>
        <w:snapToGrid w:val="0"/>
        <w:spacing w:line="360" w:lineRule="auto"/>
        <w:ind w:left="2035"/>
        <w:rPr>
          <w:sz w:val="24"/>
        </w:rPr>
      </w:pPr>
      <w:r>
        <w:rPr>
          <w:sz w:val="24"/>
        </w:rPr>
        <w:t>上述最后报价指按照本章</w:t>
      </w:r>
      <w:r>
        <w:rPr>
          <w:rFonts w:hint="eastAsia"/>
          <w:sz w:val="24"/>
        </w:rPr>
        <w:t>6</w:t>
      </w:r>
      <w:r>
        <w:rPr>
          <w:sz w:val="24"/>
        </w:rPr>
        <w:t>.2修正后的报价</w:t>
      </w:r>
      <w:r>
        <w:rPr>
          <w:rFonts w:hint="eastAsia"/>
          <w:sz w:val="24"/>
        </w:rPr>
        <w:t>。</w:t>
      </w:r>
    </w:p>
    <w:bookmarkEnd w:id="650"/>
    <w:bookmarkEnd w:id="651"/>
    <w:p w14:paraId="2E387620">
      <w:pPr>
        <w:numPr>
          <w:ilvl w:val="0"/>
          <w:numId w:val="14"/>
        </w:numPr>
        <w:tabs>
          <w:tab w:val="left" w:pos="360"/>
        </w:tabs>
        <w:snapToGrid w:val="0"/>
        <w:spacing w:line="360" w:lineRule="auto"/>
        <w:outlineLvl w:val="1"/>
        <w:rPr>
          <w:sz w:val="24"/>
        </w:rPr>
      </w:pPr>
      <w:r>
        <w:rPr>
          <w:sz w:val="24"/>
        </w:rPr>
        <w:t>最后报价的算术修正及政策调整</w:t>
      </w:r>
    </w:p>
    <w:p w14:paraId="47187E12">
      <w:pPr>
        <w:numPr>
          <w:ilvl w:val="1"/>
          <w:numId w:val="14"/>
        </w:numPr>
        <w:tabs>
          <w:tab w:val="left" w:pos="1080"/>
        </w:tabs>
        <w:snapToGrid w:val="0"/>
        <w:spacing w:line="360" w:lineRule="auto"/>
        <w:ind w:left="1077" w:hanging="720"/>
        <w:rPr>
          <w:sz w:val="24"/>
        </w:rPr>
      </w:pPr>
      <w:r>
        <w:rPr>
          <w:sz w:val="24"/>
        </w:rPr>
        <w:t>最后报价须包含</w:t>
      </w:r>
      <w:r>
        <w:rPr>
          <w:rFonts w:hint="eastAsia"/>
          <w:sz w:val="24"/>
        </w:rPr>
        <w:t>遴选</w:t>
      </w:r>
      <w:r>
        <w:rPr>
          <w:sz w:val="24"/>
        </w:rPr>
        <w:t>文件全部内容，如最后分项报价表有缺漏视为已含在其他各项报价中，将不对最后报价进行调整。</w:t>
      </w:r>
      <w:r>
        <w:rPr>
          <w:rFonts w:hint="eastAsia"/>
          <w:sz w:val="24"/>
        </w:rPr>
        <w:t>遴选</w:t>
      </w:r>
      <w:r>
        <w:rPr>
          <w:sz w:val="24"/>
        </w:rPr>
        <w:t>小组</w:t>
      </w:r>
      <w:bookmarkStart w:id="652" w:name="_Hlk153985263"/>
      <w:r>
        <w:rPr>
          <w:rFonts w:hint="eastAsia"/>
          <w:sz w:val="24"/>
        </w:rPr>
        <w:t>按本章“一、评审程序和方法”第</w:t>
      </w:r>
      <w:r>
        <w:rPr>
          <w:sz w:val="24"/>
        </w:rPr>
        <w:t>4</w:t>
      </w:r>
      <w:r>
        <w:rPr>
          <w:rFonts w:hint="eastAsia"/>
          <w:sz w:val="24"/>
        </w:rPr>
        <w:t>条规定</w:t>
      </w:r>
      <w:r>
        <w:rPr>
          <w:sz w:val="24"/>
        </w:rPr>
        <w:t>要求</w:t>
      </w:r>
      <w:bookmarkEnd w:id="652"/>
      <w:r>
        <w:rPr>
          <w:sz w:val="24"/>
        </w:rPr>
        <w:t>供应商在评审现场合理的时间内进行书面确认，供应商不确认的，视为将一个采购包中的内容</w:t>
      </w:r>
      <w:r>
        <w:rPr>
          <w:rFonts w:hint="eastAsia"/>
          <w:sz w:val="24"/>
        </w:rPr>
        <w:t>拆分</w:t>
      </w:r>
      <w:r>
        <w:rPr>
          <w:sz w:val="24"/>
        </w:rPr>
        <w:t>响应，其</w:t>
      </w:r>
      <w:r>
        <w:rPr>
          <w:b/>
          <w:sz w:val="24"/>
        </w:rPr>
        <w:t>响应无效</w:t>
      </w:r>
      <w:r>
        <w:rPr>
          <w:sz w:val="24"/>
        </w:rPr>
        <w:t>。</w:t>
      </w:r>
    </w:p>
    <w:p w14:paraId="11A94738">
      <w:pPr>
        <w:numPr>
          <w:ilvl w:val="1"/>
          <w:numId w:val="14"/>
        </w:numPr>
        <w:tabs>
          <w:tab w:val="left" w:pos="1080"/>
          <w:tab w:val="left" w:pos="1872"/>
        </w:tabs>
        <w:snapToGrid w:val="0"/>
        <w:spacing w:line="360" w:lineRule="auto"/>
        <w:ind w:left="1077" w:hanging="720"/>
        <w:rPr>
          <w:sz w:val="24"/>
        </w:rPr>
      </w:pPr>
      <w:r>
        <w:rPr>
          <w:sz w:val="24"/>
        </w:rPr>
        <w:t>最后报价出现前后不一致的，按照下列规定修正：</w:t>
      </w:r>
    </w:p>
    <w:p w14:paraId="261DD82E">
      <w:pPr>
        <w:numPr>
          <w:ilvl w:val="2"/>
          <w:numId w:val="14"/>
        </w:numPr>
        <w:tabs>
          <w:tab w:val="left" w:pos="1080"/>
          <w:tab w:val="left" w:pos="1589"/>
          <w:tab w:val="left" w:pos="2035"/>
          <w:tab w:val="left" w:pos="2114"/>
        </w:tabs>
        <w:snapToGrid w:val="0"/>
        <w:spacing w:line="360" w:lineRule="auto"/>
        <w:ind w:left="2035"/>
        <w:rPr>
          <w:sz w:val="24"/>
        </w:rPr>
      </w:pPr>
      <w:r>
        <w:rPr>
          <w:rFonts w:hint="eastAsia"/>
          <w:sz w:val="24"/>
        </w:rPr>
        <w:t>遴选</w:t>
      </w:r>
      <w:r>
        <w:rPr>
          <w:sz w:val="24"/>
        </w:rPr>
        <w:t>文件对于报价修正是否另有规定：</w:t>
      </w:r>
    </w:p>
    <w:p w14:paraId="61FB3653">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7D5FF147">
      <w:pPr>
        <w:tabs>
          <w:tab w:val="left" w:pos="1080"/>
          <w:tab w:val="left" w:pos="1589"/>
          <w:tab w:val="left" w:pos="2035"/>
          <w:tab w:val="left" w:pos="2114"/>
        </w:tabs>
        <w:snapToGrid w:val="0"/>
        <w:spacing w:line="360" w:lineRule="auto"/>
        <w:ind w:left="2035"/>
        <w:rPr>
          <w:sz w:val="24"/>
        </w:rPr>
      </w:pPr>
      <w:r>
        <w:rPr>
          <w:b/>
          <w:color w:val="000000"/>
          <w:sz w:val="24"/>
        </w:rPr>
        <w:t>■</w:t>
      </w:r>
      <w:r>
        <w:rPr>
          <w:sz w:val="24"/>
        </w:rPr>
        <w:t>无，按下述6.2.2-6.2.6项规定修正。</w:t>
      </w:r>
    </w:p>
    <w:p w14:paraId="64B83CE8">
      <w:pPr>
        <w:numPr>
          <w:ilvl w:val="2"/>
          <w:numId w:val="14"/>
        </w:numPr>
        <w:tabs>
          <w:tab w:val="left" w:pos="2035"/>
          <w:tab w:val="left" w:pos="2114"/>
          <w:tab w:val="left" w:pos="2977"/>
        </w:tabs>
        <w:snapToGrid w:val="0"/>
        <w:spacing w:line="360" w:lineRule="auto"/>
        <w:ind w:left="2035"/>
        <w:rPr>
          <w:color w:val="000000"/>
          <w:sz w:val="24"/>
        </w:rPr>
      </w:pPr>
      <w:r>
        <w:rPr>
          <w:color w:val="000000"/>
          <w:sz w:val="24"/>
        </w:rPr>
        <w:t>大写金额和小写金额不一致的，以大写金额为准；</w:t>
      </w:r>
    </w:p>
    <w:p w14:paraId="0B0583E6">
      <w:pPr>
        <w:numPr>
          <w:ilvl w:val="2"/>
          <w:numId w:val="14"/>
        </w:numPr>
        <w:tabs>
          <w:tab w:val="left" w:pos="2035"/>
          <w:tab w:val="left" w:pos="2114"/>
          <w:tab w:val="left" w:pos="2977"/>
        </w:tabs>
        <w:snapToGrid w:val="0"/>
        <w:spacing w:line="360" w:lineRule="auto"/>
        <w:ind w:left="2035"/>
        <w:rPr>
          <w:color w:val="000000"/>
          <w:sz w:val="24"/>
        </w:rPr>
      </w:pPr>
      <w:r>
        <w:rPr>
          <w:color w:val="000000"/>
          <w:sz w:val="24"/>
        </w:rPr>
        <w:t>单价金额小数点或者百分比有明显错位的，以总价为准，并修改单价；</w:t>
      </w:r>
    </w:p>
    <w:p w14:paraId="6DA1CC71">
      <w:pPr>
        <w:numPr>
          <w:ilvl w:val="2"/>
          <w:numId w:val="14"/>
        </w:numPr>
        <w:tabs>
          <w:tab w:val="left" w:pos="2035"/>
          <w:tab w:val="left" w:pos="2114"/>
          <w:tab w:val="left" w:pos="2977"/>
        </w:tabs>
        <w:snapToGrid w:val="0"/>
        <w:spacing w:line="360" w:lineRule="auto"/>
        <w:ind w:left="2035"/>
        <w:rPr>
          <w:color w:val="000000"/>
          <w:sz w:val="24"/>
        </w:rPr>
      </w:pPr>
      <w:r>
        <w:rPr>
          <w:color w:val="000000"/>
          <w:sz w:val="24"/>
        </w:rPr>
        <w:t>总价金额与按单价汇总金额不一致的，以单价金额计算结果为准。</w:t>
      </w:r>
    </w:p>
    <w:p w14:paraId="732D0C99">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22494C09">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w:t>
      </w:r>
      <w:r>
        <w:rPr>
          <w:rFonts w:hint="eastAsia"/>
          <w:sz w:val="24"/>
        </w:rPr>
        <w:t>按本章“一、评审程序和方法”第</w:t>
      </w:r>
      <w:r>
        <w:rPr>
          <w:sz w:val="24"/>
        </w:rPr>
        <w:t>4</w:t>
      </w:r>
      <w:r>
        <w:rPr>
          <w:rFonts w:hint="eastAsia"/>
          <w:sz w:val="24"/>
        </w:rPr>
        <w:t>条规定</w:t>
      </w:r>
      <w:r>
        <w:rPr>
          <w:sz w:val="24"/>
        </w:rPr>
        <w:t>经供应商书面确认后产生约束力，供应商不确认的，</w:t>
      </w:r>
      <w:r>
        <w:rPr>
          <w:b/>
          <w:sz w:val="24"/>
        </w:rPr>
        <w:t>其响应无效</w:t>
      </w:r>
      <w:r>
        <w:rPr>
          <w:sz w:val="24"/>
        </w:rPr>
        <w:t>。</w:t>
      </w:r>
    </w:p>
    <w:p w14:paraId="70F6B1E2">
      <w:pPr>
        <w:numPr>
          <w:ilvl w:val="1"/>
          <w:numId w:val="14"/>
        </w:numPr>
        <w:tabs>
          <w:tab w:val="left" w:pos="1080"/>
          <w:tab w:val="left" w:pos="1872"/>
        </w:tabs>
        <w:snapToGrid w:val="0"/>
        <w:spacing w:line="360" w:lineRule="auto"/>
        <w:ind w:left="1077" w:hanging="720"/>
        <w:rPr>
          <w:sz w:val="24"/>
        </w:rPr>
      </w:pPr>
      <w:r>
        <w:rPr>
          <w:sz w:val="24"/>
        </w:rPr>
        <w:t>支持中小企业政府采购政策的价格调整：只有符合第二章《供应商须知》4.2条规定情形的，可以享受中小企业扶持政策，用扣除后的价格参加评审；否则，评审时价格不予扣除。</w:t>
      </w:r>
    </w:p>
    <w:p w14:paraId="43132948">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u w:val="single"/>
        </w:rPr>
        <w:t>10</w:t>
      </w:r>
      <w:r>
        <w:rPr>
          <w:sz w:val="24"/>
        </w:rPr>
        <w:t>%的扣除，用扣除后的价格参加评审。</w:t>
      </w:r>
    </w:p>
    <w:p w14:paraId="51238480">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sz w:val="24"/>
          <w:u w:val="single"/>
        </w:rPr>
        <w:t>4</w:t>
      </w:r>
      <w:r>
        <w:rPr>
          <w:sz w:val="24"/>
        </w:rPr>
        <w:t>%的扣除，用扣除后的价格参加评审。</w:t>
      </w:r>
    </w:p>
    <w:p w14:paraId="5A9EF811">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1F9F8EA7">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730546A">
      <w:pPr>
        <w:numPr>
          <w:ilvl w:val="2"/>
          <w:numId w:val="14"/>
        </w:numPr>
        <w:tabs>
          <w:tab w:val="left" w:pos="1080"/>
          <w:tab w:val="left" w:pos="1589"/>
          <w:tab w:val="left" w:pos="2035"/>
        </w:tabs>
        <w:snapToGrid w:val="0"/>
        <w:spacing w:line="360" w:lineRule="auto"/>
        <w:ind w:left="2035"/>
        <w:rPr>
          <w:sz w:val="24"/>
        </w:rPr>
      </w:pPr>
      <w:r>
        <w:rPr>
          <w:color w:val="000000"/>
          <w:sz w:val="24"/>
        </w:rPr>
        <w:t>中小企业参加政府采购活动，应当按照</w:t>
      </w:r>
      <w:r>
        <w:rPr>
          <w:rFonts w:hint="eastAsia"/>
          <w:color w:val="000000"/>
          <w:sz w:val="24"/>
        </w:rPr>
        <w:t>遴选</w:t>
      </w:r>
      <w:r>
        <w:rPr>
          <w:color w:val="000000"/>
          <w:sz w:val="24"/>
        </w:rPr>
        <w:t>文件给定的格式出具《中小企业声明函》，否则不得享受相关中小企业扶持政策。</w:t>
      </w:r>
    </w:p>
    <w:p w14:paraId="242345BE">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8375EB0">
      <w:pPr>
        <w:numPr>
          <w:ilvl w:val="2"/>
          <w:numId w:val="14"/>
        </w:numPr>
        <w:tabs>
          <w:tab w:val="left" w:pos="1080"/>
          <w:tab w:val="left" w:pos="1589"/>
          <w:tab w:val="left" w:pos="2035"/>
        </w:tabs>
        <w:snapToGrid w:val="0"/>
        <w:spacing w:line="360" w:lineRule="auto"/>
        <w:ind w:left="2035"/>
        <w:rPr>
          <w:sz w:val="24"/>
        </w:rPr>
      </w:pPr>
      <w:r>
        <w:rPr>
          <w:sz w:val="24"/>
        </w:rPr>
        <w:t>残疾人福利性单位按</w:t>
      </w:r>
      <w:r>
        <w:rPr>
          <w:rFonts w:hint="eastAsia"/>
          <w:sz w:val="24"/>
        </w:rPr>
        <w:t>遴选</w:t>
      </w:r>
      <w:r>
        <w:rPr>
          <w:sz w:val="24"/>
        </w:rPr>
        <w:t>文件要求提供了《残疾人福利性单位声明函》的，视同小微企业。</w:t>
      </w:r>
    </w:p>
    <w:p w14:paraId="7F388FE1">
      <w:pPr>
        <w:numPr>
          <w:ilvl w:val="2"/>
          <w:numId w:val="14"/>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7F49403">
      <w:pPr>
        <w:numPr>
          <w:ilvl w:val="2"/>
          <w:numId w:val="14"/>
        </w:numPr>
        <w:tabs>
          <w:tab w:val="clear" w:pos="1980"/>
        </w:tabs>
        <w:snapToGrid w:val="0"/>
        <w:spacing w:line="360" w:lineRule="auto"/>
        <w:rPr>
          <w:sz w:val="24"/>
        </w:rPr>
      </w:pPr>
      <w:r>
        <w:rPr>
          <w:color w:val="000000"/>
          <w:sz w:val="24"/>
        </w:rPr>
        <w:t>成交供应商享受本办法规定的中小企业扶持政策的，将随成交公告同步公开成交供应商的《中小企业声明函》。</w:t>
      </w:r>
    </w:p>
    <w:p w14:paraId="3CDF18DF">
      <w:pPr>
        <w:numPr>
          <w:ilvl w:val="2"/>
          <w:numId w:val="14"/>
        </w:numPr>
        <w:tabs>
          <w:tab w:val="left" w:pos="1080"/>
          <w:tab w:val="left" w:pos="1589"/>
          <w:tab w:val="left" w:pos="2014"/>
        </w:tabs>
        <w:snapToGrid w:val="0"/>
        <w:spacing w:line="360" w:lineRule="auto"/>
        <w:rPr>
          <w:sz w:val="24"/>
        </w:rPr>
      </w:pPr>
      <w:r>
        <w:rPr>
          <w:sz w:val="24"/>
        </w:rPr>
        <w:t>供应商提供声明函内容不实的，属于提供虚假材料谋取中标/成交，依照《中华人民共和国政府采购法》等国家有关规定追究相应责任。</w:t>
      </w:r>
    </w:p>
    <w:p w14:paraId="55C9FE6C">
      <w:pPr>
        <w:numPr>
          <w:ilvl w:val="1"/>
          <w:numId w:val="14"/>
        </w:numPr>
        <w:tabs>
          <w:tab w:val="left" w:pos="1080"/>
        </w:tabs>
        <w:snapToGrid w:val="0"/>
        <w:spacing w:line="360" w:lineRule="auto"/>
        <w:rPr>
          <w:sz w:val="24"/>
        </w:rPr>
      </w:pPr>
      <w:r>
        <w:rPr>
          <w:sz w:val="24"/>
        </w:rPr>
        <w:t>支持本国产品政府采购的价格调整：只有符合第二章《供应商须知》4.3条规定情形的，可以享受本国产品支持政策，用扣除后的价格参加评审；否则，评审时价格不予扣除。</w:t>
      </w:r>
    </w:p>
    <w:p w14:paraId="41326627">
      <w:pPr>
        <w:numPr>
          <w:ilvl w:val="2"/>
          <w:numId w:val="14"/>
        </w:numPr>
        <w:tabs>
          <w:tab w:val="clear" w:pos="1980"/>
        </w:tabs>
        <w:snapToGrid w:val="0"/>
        <w:spacing w:line="360" w:lineRule="auto"/>
        <w:rPr>
          <w:sz w:val="24"/>
        </w:rPr>
      </w:pPr>
      <w:r>
        <w:rPr>
          <w:sz w:val="24"/>
        </w:rPr>
        <w:t>本项目既有本国产品又有非本国产品参与竞争的，依法对本国产品给予价格评审优惠，对本国产品的报价给予20%的价格扣除，用扣除后的价格参与评审。</w:t>
      </w:r>
    </w:p>
    <w:p w14:paraId="4585B5BE">
      <w:pPr>
        <w:numPr>
          <w:ilvl w:val="2"/>
          <w:numId w:val="14"/>
        </w:numPr>
        <w:tabs>
          <w:tab w:val="clear" w:pos="1980"/>
        </w:tabs>
        <w:snapToGrid w:val="0"/>
        <w:spacing w:line="360" w:lineRule="auto"/>
        <w:rPr>
          <w:sz w:val="24"/>
        </w:rPr>
      </w:pPr>
      <w:r>
        <w:rPr>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A101E">
      <w:pPr>
        <w:numPr>
          <w:ilvl w:val="2"/>
          <w:numId w:val="14"/>
        </w:numPr>
        <w:tabs>
          <w:tab w:val="clear" w:pos="1980"/>
        </w:tabs>
        <w:snapToGrid w:val="0"/>
        <w:spacing w:line="360" w:lineRule="auto"/>
        <w:rPr>
          <w:sz w:val="24"/>
        </w:rPr>
      </w:pPr>
      <w:r>
        <w:rPr>
          <w:sz w:val="24"/>
        </w:rPr>
        <w:t>供应商提供本国产品参加政府采购活动的，</w:t>
      </w:r>
      <w:r>
        <w:rPr>
          <w:color w:val="000000"/>
          <w:sz w:val="24"/>
        </w:rPr>
        <w:t>应当按照竞争性磋商文件给定的格式出具《关于符合本国产品标准的声明函》或提供财政部会同有关部门规定的有关证明文件，</w:t>
      </w:r>
      <w:r>
        <w:rPr>
          <w:rFonts w:hint="eastAsia"/>
          <w:color w:val="000000"/>
          <w:sz w:val="24"/>
        </w:rPr>
        <w:t>否则视为非本国产品</w:t>
      </w:r>
      <w:r>
        <w:rPr>
          <w:color w:val="000000"/>
          <w:sz w:val="24"/>
        </w:rPr>
        <w:t>。</w:t>
      </w:r>
    </w:p>
    <w:p w14:paraId="72691D6C">
      <w:pPr>
        <w:numPr>
          <w:ilvl w:val="2"/>
          <w:numId w:val="14"/>
        </w:numPr>
        <w:tabs>
          <w:tab w:val="clear" w:pos="1980"/>
        </w:tabs>
        <w:snapToGrid w:val="0"/>
        <w:spacing w:line="360" w:lineRule="auto"/>
        <w:rPr>
          <w:sz w:val="24"/>
        </w:rPr>
      </w:pPr>
      <w:r>
        <w:rPr>
          <w:rFonts w:hint="eastAsia"/>
          <w:sz w:val="24"/>
        </w:rPr>
        <w:t>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要求的，供应商提供的相关产品视为不符合本国产品标准。</w:t>
      </w:r>
    </w:p>
    <w:p w14:paraId="459A9FDC">
      <w:pPr>
        <w:numPr>
          <w:ilvl w:val="2"/>
          <w:numId w:val="14"/>
        </w:numPr>
        <w:tabs>
          <w:tab w:val="clear" w:pos="1980"/>
        </w:tabs>
        <w:snapToGrid w:val="0"/>
        <w:spacing w:line="360" w:lineRule="auto"/>
        <w:rPr>
          <w:sz w:val="24"/>
        </w:rPr>
      </w:pPr>
      <w:r>
        <w:rPr>
          <w:color w:val="000000"/>
          <w:sz w:val="24"/>
        </w:rPr>
        <w:t>本项目将随成交公告同步公告成交供应商提供的《关于符合本国产品标准的声明函》或有关证明文件。</w:t>
      </w:r>
    </w:p>
    <w:p w14:paraId="57F39CDA">
      <w:pPr>
        <w:numPr>
          <w:ilvl w:val="2"/>
          <w:numId w:val="14"/>
        </w:numPr>
        <w:tabs>
          <w:tab w:val="clear" w:pos="1980"/>
        </w:tabs>
        <w:snapToGrid w:val="0"/>
        <w:spacing w:line="360" w:lineRule="auto"/>
        <w:rPr>
          <w:sz w:val="24"/>
        </w:rPr>
      </w:pPr>
      <w:r>
        <w:rPr>
          <w:sz w:val="24"/>
        </w:rPr>
        <w:t>供应商提供虚假《关于符合本国产品标准的声明函》、虚假证明文件谋取中标、成交的，依照《中华人民共和国政府采购法》等法律法规规定追究相应责任。</w:t>
      </w:r>
    </w:p>
    <w:p w14:paraId="37D5408C">
      <w:pPr>
        <w:numPr>
          <w:ilvl w:val="1"/>
          <w:numId w:val="14"/>
        </w:numPr>
        <w:tabs>
          <w:tab w:val="left" w:pos="1080"/>
        </w:tabs>
        <w:snapToGrid w:val="0"/>
        <w:spacing w:line="360" w:lineRule="auto"/>
        <w:ind w:left="1077" w:hanging="720"/>
        <w:rPr>
          <w:sz w:val="24"/>
        </w:rPr>
      </w:pPr>
      <w:bookmarkStart w:id="653" w:name="_Hlk217989223"/>
      <w:r>
        <w:rPr>
          <w:rFonts w:hint="eastAsia"/>
          <w:sz w:val="24"/>
        </w:rPr>
        <w:t>当同时涉及6.3条和6.4条价格调整时，则按6.2条修正后的投标（响应）报价的基础上分别进行价格扣除。</w:t>
      </w:r>
      <w:r>
        <w:rPr>
          <w:rFonts w:hint="eastAsia"/>
          <w:i/>
          <w:iCs/>
          <w:color w:val="EE0000"/>
          <w:sz w:val="24"/>
        </w:rPr>
        <w:t>（举例：投标报价99万，修正后为100万，投标人既满足小微扣减，也满足本国产品扣减。此时评审价格=100万-100万*10%-100万*20%=70万。）</w:t>
      </w:r>
    </w:p>
    <w:bookmarkEnd w:id="653"/>
    <w:p w14:paraId="0B19FD2D">
      <w:pPr>
        <w:numPr>
          <w:ilvl w:val="0"/>
          <w:numId w:val="14"/>
        </w:numPr>
        <w:tabs>
          <w:tab w:val="left" w:pos="360"/>
        </w:tabs>
        <w:snapToGrid w:val="0"/>
        <w:spacing w:line="360" w:lineRule="auto"/>
        <w:outlineLvl w:val="1"/>
        <w:rPr>
          <w:sz w:val="24"/>
        </w:rPr>
      </w:pPr>
      <w:r>
        <w:rPr>
          <w:sz w:val="24"/>
        </w:rPr>
        <w:t>提交最后报价后如出现以下情况的，供应商的</w:t>
      </w:r>
      <w:r>
        <w:rPr>
          <w:b/>
          <w:sz w:val="24"/>
        </w:rPr>
        <w:t>响应文件无效</w:t>
      </w:r>
      <w:r>
        <w:rPr>
          <w:sz w:val="24"/>
        </w:rPr>
        <w:t>：</w:t>
      </w:r>
    </w:p>
    <w:p w14:paraId="7F12514E">
      <w:pPr>
        <w:numPr>
          <w:ilvl w:val="1"/>
          <w:numId w:val="14"/>
        </w:numPr>
        <w:tabs>
          <w:tab w:val="left" w:pos="1080"/>
        </w:tabs>
        <w:snapToGrid w:val="0"/>
        <w:spacing w:line="360" w:lineRule="auto"/>
        <w:ind w:left="1077" w:hanging="720"/>
        <w:rPr>
          <w:sz w:val="24"/>
        </w:rPr>
      </w:pPr>
      <w:r>
        <w:rPr>
          <w:sz w:val="24"/>
        </w:rPr>
        <w:t>未按照</w:t>
      </w:r>
      <w:r>
        <w:rPr>
          <w:rFonts w:hint="eastAsia"/>
          <w:sz w:val="24"/>
        </w:rPr>
        <w:t>遴选</w:t>
      </w:r>
      <w:r>
        <w:rPr>
          <w:sz w:val="24"/>
        </w:rPr>
        <w:t>小组规定的时间、逾期提交最后报价的；</w:t>
      </w:r>
    </w:p>
    <w:p w14:paraId="7CC612BF">
      <w:pPr>
        <w:numPr>
          <w:ilvl w:val="1"/>
          <w:numId w:val="14"/>
        </w:numPr>
        <w:tabs>
          <w:tab w:val="left" w:pos="1080"/>
        </w:tabs>
        <w:snapToGrid w:val="0"/>
        <w:spacing w:line="360" w:lineRule="auto"/>
        <w:ind w:left="1077" w:hanging="720"/>
        <w:rPr>
          <w:sz w:val="24"/>
        </w:rPr>
      </w:pPr>
      <w:bookmarkStart w:id="654" w:name="_Hlk153985376"/>
      <w:r>
        <w:rPr>
          <w:rFonts w:hint="eastAsia"/>
          <w:sz w:val="24"/>
        </w:rPr>
        <w:t>“最后报价一览表”、“最后分项报价表”、“最后报价构成表”（如有）</w:t>
      </w:r>
      <w:r>
        <w:rPr>
          <w:sz w:val="24"/>
        </w:rPr>
        <w:t>未</w:t>
      </w:r>
      <w:r>
        <w:rPr>
          <w:rFonts w:hint="eastAsia"/>
          <w:kern w:val="0"/>
          <w:sz w:val="24"/>
        </w:rPr>
        <w:t>按遴选文件要求提供，或未按遴选文件要求签署、盖章的；</w:t>
      </w:r>
    </w:p>
    <w:bookmarkEnd w:id="654"/>
    <w:p w14:paraId="55CA1B80">
      <w:pPr>
        <w:numPr>
          <w:ilvl w:val="1"/>
          <w:numId w:val="14"/>
        </w:numPr>
        <w:tabs>
          <w:tab w:val="left" w:pos="1080"/>
        </w:tabs>
        <w:snapToGrid w:val="0"/>
        <w:spacing w:line="360" w:lineRule="auto"/>
        <w:ind w:left="1077" w:hanging="720"/>
        <w:rPr>
          <w:sz w:val="24"/>
        </w:rPr>
      </w:pPr>
      <w:r>
        <w:rPr>
          <w:sz w:val="24"/>
        </w:rPr>
        <w:t>供应商的最后报价超过</w:t>
      </w:r>
      <w:r>
        <w:rPr>
          <w:rFonts w:hint="eastAsia"/>
          <w:sz w:val="24"/>
        </w:rPr>
        <w:t>遴选</w:t>
      </w:r>
      <w:r>
        <w:rPr>
          <w:sz w:val="24"/>
        </w:rPr>
        <w:t>文件中规定的项目/采购包预算金额或者项目/采购包最高限价的；</w:t>
      </w:r>
    </w:p>
    <w:p w14:paraId="458DEFEA">
      <w:pPr>
        <w:numPr>
          <w:ilvl w:val="1"/>
          <w:numId w:val="14"/>
        </w:numPr>
        <w:tabs>
          <w:tab w:val="left" w:pos="1080"/>
        </w:tabs>
        <w:snapToGrid w:val="0"/>
        <w:spacing w:line="360" w:lineRule="auto"/>
        <w:ind w:left="1077" w:hanging="720"/>
        <w:rPr>
          <w:sz w:val="24"/>
        </w:rPr>
      </w:pPr>
      <w:bookmarkStart w:id="655" w:name="_Hlk153985573"/>
      <w:r>
        <w:rPr>
          <w:rFonts w:hint="eastAsia"/>
          <w:sz w:val="24"/>
        </w:rPr>
        <w:t>“最后报价构成表”（如有）分包履行的内容、金额或者比例超出《供应商须知资料表》中的规定（本项目不适用）；</w:t>
      </w:r>
    </w:p>
    <w:bookmarkEnd w:id="655"/>
    <w:p w14:paraId="7139CBDB">
      <w:pPr>
        <w:numPr>
          <w:ilvl w:val="1"/>
          <w:numId w:val="14"/>
        </w:numPr>
        <w:tabs>
          <w:tab w:val="left" w:pos="1080"/>
        </w:tabs>
        <w:snapToGrid w:val="0"/>
        <w:spacing w:line="360" w:lineRule="auto"/>
        <w:ind w:left="1077" w:hanging="720"/>
        <w:rPr>
          <w:sz w:val="24"/>
        </w:rPr>
      </w:pPr>
      <w:r>
        <w:rPr>
          <w:sz w:val="24"/>
        </w:rPr>
        <w:t>出现可选择性或可调整的报价的（</w:t>
      </w:r>
      <w:r>
        <w:rPr>
          <w:rFonts w:hint="eastAsia"/>
          <w:sz w:val="24"/>
        </w:rPr>
        <w:t>遴选</w:t>
      </w:r>
      <w:r>
        <w:rPr>
          <w:sz w:val="24"/>
        </w:rPr>
        <w:t>文件另有规定的除外）；</w:t>
      </w:r>
    </w:p>
    <w:p w14:paraId="514E8752">
      <w:pPr>
        <w:numPr>
          <w:ilvl w:val="1"/>
          <w:numId w:val="14"/>
        </w:numPr>
        <w:tabs>
          <w:tab w:val="left" w:pos="1080"/>
        </w:tabs>
        <w:snapToGrid w:val="0"/>
        <w:spacing w:line="360" w:lineRule="auto"/>
        <w:ind w:left="1077" w:hanging="720"/>
        <w:rPr>
          <w:sz w:val="24"/>
        </w:rPr>
      </w:pPr>
      <w:r>
        <w:rPr>
          <w:sz w:val="24"/>
        </w:rPr>
        <w:t>最后报价出现前后不一致，供应商对修正后的报价不予确认的；</w:t>
      </w:r>
    </w:p>
    <w:p w14:paraId="4CAA2AE2">
      <w:pPr>
        <w:numPr>
          <w:ilvl w:val="1"/>
          <w:numId w:val="14"/>
        </w:numPr>
        <w:tabs>
          <w:tab w:val="left" w:pos="1080"/>
        </w:tabs>
        <w:snapToGrid w:val="0"/>
        <w:spacing w:line="360" w:lineRule="auto"/>
        <w:ind w:left="1077" w:hanging="720"/>
        <w:rPr>
          <w:color w:val="000000"/>
          <w:sz w:val="24"/>
        </w:rPr>
      </w:pPr>
      <w:r>
        <w:rPr>
          <w:color w:val="000000"/>
          <w:sz w:val="24"/>
        </w:rPr>
        <w:t>其他：</w:t>
      </w:r>
      <w:r>
        <w:rPr>
          <w:rFonts w:hint="eastAsia"/>
          <w:iCs/>
          <w:color w:val="000000"/>
          <w:sz w:val="24"/>
          <w:u w:val="single"/>
        </w:rPr>
        <w:t>遴选文件规定的其他情形</w:t>
      </w:r>
      <w:r>
        <w:rPr>
          <w:color w:val="000000"/>
          <w:sz w:val="24"/>
        </w:rPr>
        <w:t>。</w:t>
      </w:r>
    </w:p>
    <w:bookmarkEnd w:id="622"/>
    <w:bookmarkEnd w:id="623"/>
    <w:p w14:paraId="373BEEA1">
      <w:pPr>
        <w:numPr>
          <w:ilvl w:val="0"/>
          <w:numId w:val="14"/>
        </w:numPr>
        <w:tabs>
          <w:tab w:val="left" w:pos="360"/>
        </w:tabs>
        <w:snapToGrid w:val="0"/>
        <w:spacing w:line="360" w:lineRule="auto"/>
        <w:outlineLvl w:val="1"/>
        <w:rPr>
          <w:sz w:val="24"/>
        </w:rPr>
      </w:pPr>
      <w:r>
        <w:rPr>
          <w:sz w:val="24"/>
        </w:rPr>
        <w:t>评审方法和评审标准</w:t>
      </w:r>
    </w:p>
    <w:p w14:paraId="113E57C1">
      <w:pPr>
        <w:numPr>
          <w:ilvl w:val="1"/>
          <w:numId w:val="14"/>
        </w:numPr>
        <w:tabs>
          <w:tab w:val="left" w:pos="1080"/>
          <w:tab w:val="left" w:pos="1872"/>
        </w:tabs>
        <w:snapToGrid w:val="0"/>
        <w:spacing w:line="360" w:lineRule="auto"/>
        <w:ind w:left="1077" w:hanging="720"/>
        <w:rPr>
          <w:sz w:val="24"/>
        </w:rPr>
      </w:pPr>
      <w:r>
        <w:rPr>
          <w:sz w:val="24"/>
        </w:rPr>
        <w:t>本项目采用的评审方法为：本项目的评审采用综合评分法。综合评分法，是指响应文件满足</w:t>
      </w:r>
      <w:r>
        <w:rPr>
          <w:rFonts w:hint="eastAsia"/>
          <w:sz w:val="24"/>
        </w:rPr>
        <w:t>遴选</w:t>
      </w:r>
      <w:r>
        <w:rPr>
          <w:sz w:val="24"/>
        </w:rPr>
        <w:t xml:space="preserve">文件全部实质性要求且按评审因素的量化指标评审得分最高的供应商为成交候选供应商的评审方法。  </w:t>
      </w:r>
    </w:p>
    <w:p w14:paraId="1FB9429C">
      <w:pPr>
        <w:numPr>
          <w:ilvl w:val="1"/>
          <w:numId w:val="14"/>
        </w:numPr>
        <w:tabs>
          <w:tab w:val="left" w:pos="1080"/>
          <w:tab w:val="left" w:pos="1872"/>
        </w:tabs>
        <w:snapToGrid w:val="0"/>
        <w:spacing w:line="360" w:lineRule="auto"/>
        <w:ind w:left="1077" w:hanging="720"/>
        <w:rPr>
          <w:sz w:val="24"/>
        </w:rPr>
      </w:pPr>
      <w:r>
        <w:rPr>
          <w:rFonts w:hint="eastAsia"/>
          <w:sz w:val="24"/>
        </w:rPr>
        <w:t>遴选</w:t>
      </w:r>
      <w:r>
        <w:rPr>
          <w:sz w:val="24"/>
        </w:rPr>
        <w:t>文件中没有规定的评审标准不得作为评审依据。</w:t>
      </w:r>
    </w:p>
    <w:p w14:paraId="213D16B1">
      <w:pPr>
        <w:numPr>
          <w:ilvl w:val="1"/>
          <w:numId w:val="14"/>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非政府强制采购的节能产品或环境标志产品，依据品目清单和认证证书实施政府优先采购。优先采购的具体规定（如涉及）见评审标准。</w:t>
      </w:r>
    </w:p>
    <w:p w14:paraId="3F9C4ABC">
      <w:pPr>
        <w:numPr>
          <w:ilvl w:val="0"/>
          <w:numId w:val="14"/>
        </w:numPr>
        <w:tabs>
          <w:tab w:val="left" w:pos="360"/>
        </w:tabs>
        <w:snapToGrid w:val="0"/>
        <w:spacing w:line="360" w:lineRule="auto"/>
        <w:outlineLvl w:val="1"/>
        <w:rPr>
          <w:sz w:val="24"/>
        </w:rPr>
      </w:pPr>
      <w:r>
        <w:rPr>
          <w:sz w:val="24"/>
        </w:rPr>
        <w:t>确定</w:t>
      </w:r>
      <w:bookmarkStart w:id="656" w:name="_Toc520356170"/>
      <w:bookmarkStart w:id="657" w:name="_Toc150509297"/>
      <w:bookmarkStart w:id="658" w:name="_Toc265228384"/>
      <w:bookmarkStart w:id="659" w:name="_Toc164229241"/>
      <w:bookmarkStart w:id="660" w:name="_Toc226965736"/>
      <w:bookmarkStart w:id="661" w:name="_Toc151190173"/>
      <w:bookmarkStart w:id="662" w:name="_Toc226337242"/>
      <w:bookmarkStart w:id="663" w:name="_Toc150774751"/>
      <w:bookmarkStart w:id="664" w:name="_Toc164229387"/>
      <w:bookmarkStart w:id="665" w:name="_Toc164608660"/>
      <w:bookmarkStart w:id="666" w:name="_Toc127151747"/>
      <w:bookmarkStart w:id="667" w:name="_Toc151193860"/>
      <w:bookmarkStart w:id="668" w:name="_Toc164608815"/>
      <w:bookmarkStart w:id="669" w:name="_Toc151193934"/>
      <w:bookmarkStart w:id="670" w:name="_Toc151193716"/>
      <w:bookmarkStart w:id="671" w:name="_Toc151193644"/>
      <w:bookmarkStart w:id="672" w:name="_Toc149720839"/>
      <w:bookmarkStart w:id="673" w:name="_Toc305158888"/>
      <w:bookmarkStart w:id="674" w:name="_Toc226309790"/>
      <w:bookmarkStart w:id="675" w:name="_Toc305158814"/>
      <w:bookmarkStart w:id="676" w:name="_Toc151193788"/>
      <w:bookmarkStart w:id="677" w:name="_Toc142311048"/>
      <w:bookmarkStart w:id="678" w:name="_Ref467307010"/>
      <w:bookmarkStart w:id="679" w:name="_Toc226965819"/>
      <w:bookmarkStart w:id="680" w:name="_Toc264969236"/>
      <w:bookmarkStart w:id="681" w:name="_Toc127161460"/>
      <w:bookmarkStart w:id="682" w:name="_Toc150774646"/>
      <w:bookmarkStart w:id="683" w:name="_Toc150480784"/>
      <w:bookmarkStart w:id="684" w:name="_Toc195842911"/>
      <w:bookmarkStart w:id="685" w:name="_Toc127151546"/>
      <w:bookmarkStart w:id="686" w:name="_Toc164351640"/>
      <w:r>
        <w:rPr>
          <w:sz w:val="24"/>
        </w:rPr>
        <w:t>成交候选人名单</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69EBDE3E">
      <w:pPr>
        <w:numPr>
          <w:ilvl w:val="1"/>
          <w:numId w:val="14"/>
        </w:numPr>
        <w:tabs>
          <w:tab w:val="left" w:pos="1080"/>
          <w:tab w:val="left" w:pos="1872"/>
        </w:tabs>
        <w:snapToGrid w:val="0"/>
        <w:spacing w:line="360" w:lineRule="auto"/>
        <w:ind w:left="1077" w:hanging="720"/>
        <w:rPr>
          <w:sz w:val="24"/>
        </w:rPr>
      </w:pPr>
      <w:r>
        <w:rPr>
          <w:rFonts w:hint="eastAsia"/>
          <w:sz w:val="24"/>
        </w:rPr>
        <w:t>遴选</w:t>
      </w:r>
      <w:r>
        <w:rPr>
          <w:sz w:val="24"/>
        </w:rPr>
        <w:t>小组将根据各供应商的评审排序以及</w:t>
      </w:r>
      <w:r>
        <w:rPr>
          <w:rFonts w:hint="eastAsia"/>
          <w:sz w:val="24"/>
        </w:rPr>
        <w:t>遴选</w:t>
      </w:r>
      <w:r>
        <w:rPr>
          <w:sz w:val="24"/>
        </w:rPr>
        <w:t>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w:t>
      </w:r>
      <w:r>
        <w:rPr>
          <w:rFonts w:hint="eastAsia"/>
          <w:sz w:val="24"/>
        </w:rPr>
        <w:t>遴选</w:t>
      </w:r>
      <w:r>
        <w:rPr>
          <w:sz w:val="24"/>
        </w:rPr>
        <w:t xml:space="preserve">文件全部实质性要求，且按照评审因素的量化指标评审得分最高的供应商为排名第一的成交候选人。评分分值计算保留小数点后两位，第三位四舍五入。 </w:t>
      </w:r>
    </w:p>
    <w:p w14:paraId="18B9E976">
      <w:pPr>
        <w:numPr>
          <w:ilvl w:val="1"/>
          <w:numId w:val="14"/>
        </w:numPr>
        <w:tabs>
          <w:tab w:val="left" w:pos="1080"/>
          <w:tab w:val="left" w:pos="1872"/>
        </w:tabs>
        <w:snapToGrid w:val="0"/>
        <w:spacing w:line="360" w:lineRule="auto"/>
        <w:ind w:left="1077" w:hanging="720"/>
        <w:rPr>
          <w:sz w:val="24"/>
        </w:rPr>
      </w:pPr>
      <w:r>
        <w:rPr>
          <w:rFonts w:hint="eastAsia"/>
          <w:kern w:val="0"/>
          <w:sz w:val="24"/>
          <w:szCs w:val="20"/>
        </w:rPr>
        <w:t>遴选</w:t>
      </w:r>
      <w:r>
        <w:rPr>
          <w:kern w:val="0"/>
          <w:sz w:val="24"/>
          <w:szCs w:val="20"/>
        </w:rPr>
        <w:t>小组根据上述供应商排序，依次推荐排序前</w:t>
      </w:r>
      <w:r>
        <w:rPr>
          <w:sz w:val="24"/>
        </w:rPr>
        <w:t>3名</w:t>
      </w:r>
      <w:r>
        <w:rPr>
          <w:kern w:val="0"/>
          <w:sz w:val="24"/>
          <w:szCs w:val="20"/>
        </w:rPr>
        <w:t>的供应商为</w:t>
      </w:r>
      <w:r>
        <w:rPr>
          <w:snapToGrid w:val="0"/>
          <w:kern w:val="0"/>
          <w:sz w:val="24"/>
          <w:szCs w:val="21"/>
        </w:rPr>
        <w:t>成交候选供应商</w:t>
      </w:r>
      <w:r>
        <w:rPr>
          <w:kern w:val="0"/>
          <w:sz w:val="24"/>
          <w:szCs w:val="20"/>
        </w:rPr>
        <w:t>（若在</w:t>
      </w:r>
      <w:r>
        <w:rPr>
          <w:rFonts w:hint="eastAsia"/>
          <w:kern w:val="0"/>
          <w:sz w:val="24"/>
          <w:szCs w:val="20"/>
        </w:rPr>
        <w:t>遴选</w:t>
      </w:r>
      <w:r>
        <w:rPr>
          <w:kern w:val="0"/>
          <w:sz w:val="24"/>
          <w:szCs w:val="20"/>
        </w:rPr>
        <w:t>文件允许的情形下提交最后报价的供应商为二家，则依次推荐二名供应商为成交候选供应商）。</w:t>
      </w:r>
    </w:p>
    <w:p w14:paraId="2F3E0DCA">
      <w:pPr>
        <w:numPr>
          <w:ilvl w:val="1"/>
          <w:numId w:val="14"/>
        </w:numPr>
        <w:tabs>
          <w:tab w:val="left" w:pos="1080"/>
          <w:tab w:val="left" w:pos="1872"/>
        </w:tabs>
        <w:snapToGrid w:val="0"/>
        <w:spacing w:line="360" w:lineRule="auto"/>
        <w:ind w:left="1077" w:hanging="720"/>
        <w:rPr>
          <w:sz w:val="24"/>
        </w:rPr>
      </w:pPr>
      <w:r>
        <w:rPr>
          <w:rFonts w:hint="eastAsia"/>
          <w:sz w:val="24"/>
        </w:rPr>
        <w:t>遴选</w:t>
      </w:r>
      <w:r>
        <w:rPr>
          <w:sz w:val="24"/>
        </w:rPr>
        <w:t>小组要对评分汇总情况进行复核，特别是对排名第一的、报价最低的、响应文件被认定为无效的情形进行重点复核</w:t>
      </w:r>
      <w:r>
        <w:rPr>
          <w:kern w:val="0"/>
          <w:sz w:val="24"/>
          <w:szCs w:val="20"/>
        </w:rPr>
        <w:t>，并编写评审报告</w:t>
      </w:r>
      <w:r>
        <w:rPr>
          <w:sz w:val="24"/>
        </w:rPr>
        <w:t>。</w:t>
      </w:r>
    </w:p>
    <w:p w14:paraId="7AA3C184">
      <w:pPr>
        <w:numPr>
          <w:ilvl w:val="0"/>
          <w:numId w:val="14"/>
        </w:numPr>
        <w:tabs>
          <w:tab w:val="left" w:pos="360"/>
        </w:tabs>
        <w:snapToGrid w:val="0"/>
        <w:spacing w:line="360" w:lineRule="auto"/>
        <w:outlineLvl w:val="1"/>
        <w:rPr>
          <w:sz w:val="24"/>
        </w:rPr>
      </w:pPr>
      <w:r>
        <w:rPr>
          <w:sz w:val="24"/>
        </w:rPr>
        <w:t>报告违法行为</w:t>
      </w:r>
    </w:p>
    <w:p w14:paraId="7743DB90">
      <w:pPr>
        <w:widowControl/>
        <w:numPr>
          <w:ilvl w:val="1"/>
          <w:numId w:val="14"/>
        </w:numPr>
        <w:tabs>
          <w:tab w:val="left" w:pos="1080"/>
          <w:tab w:val="left" w:pos="1872"/>
        </w:tabs>
        <w:snapToGrid w:val="0"/>
        <w:spacing w:line="360" w:lineRule="auto"/>
        <w:ind w:left="1077" w:hanging="720"/>
        <w:jc w:val="left"/>
        <w:rPr>
          <w:b/>
          <w:sz w:val="24"/>
        </w:rPr>
      </w:pPr>
      <w:r>
        <w:rPr>
          <w:rFonts w:hint="eastAsia"/>
          <w:sz w:val="24"/>
        </w:rPr>
        <w:t>遴选</w:t>
      </w:r>
      <w:r>
        <w:rPr>
          <w:sz w:val="24"/>
        </w:rPr>
        <w:t>小组在评审过程中发现供应商有行贿、提供虚假材料或者串通等违法行为时，</w:t>
      </w:r>
      <w:r>
        <w:rPr>
          <w:rFonts w:hint="eastAsia"/>
          <w:sz w:val="24"/>
        </w:rPr>
        <w:t>应当及时向财政部门报告</w:t>
      </w:r>
      <w:r>
        <w:rPr>
          <w:sz w:val="24"/>
        </w:rPr>
        <w:t>。</w:t>
      </w:r>
      <w:r>
        <w:rPr>
          <w:b/>
          <w:sz w:val="24"/>
        </w:rPr>
        <w:br w:type="page"/>
      </w:r>
    </w:p>
    <w:p w14:paraId="014B11D6">
      <w:pPr>
        <w:pStyle w:val="3"/>
        <w:spacing w:before="0" w:line="360" w:lineRule="auto"/>
        <w:rPr>
          <w:rFonts w:ascii="Times New Roman" w:hAnsi="Times New Roman" w:eastAsia="宋体"/>
          <w:sz w:val="24"/>
          <w:szCs w:val="24"/>
        </w:rPr>
      </w:pPr>
      <w:r>
        <w:rPr>
          <w:rFonts w:ascii="Times New Roman" w:hAnsi="Times New Roman" w:eastAsia="宋体"/>
          <w:sz w:val="24"/>
          <w:szCs w:val="24"/>
        </w:rPr>
        <w:t>二、评审标准</w:t>
      </w:r>
    </w:p>
    <w:tbl>
      <w:tblPr>
        <w:tblStyle w:val="4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419"/>
        <w:gridCol w:w="873"/>
        <w:gridCol w:w="4746"/>
        <w:gridCol w:w="1461"/>
      </w:tblGrid>
      <w:tr w14:paraId="4679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vAlign w:val="center"/>
          </w:tcPr>
          <w:p w14:paraId="37F7EF39">
            <w:pPr>
              <w:ind w:firstLine="28"/>
              <w:jc w:val="center"/>
              <w:rPr>
                <w:b/>
                <w:szCs w:val="21"/>
              </w:rPr>
            </w:pPr>
            <w:r>
              <w:rPr>
                <w:b/>
                <w:szCs w:val="21"/>
              </w:rPr>
              <w:t>序号</w:t>
            </w:r>
          </w:p>
        </w:tc>
        <w:tc>
          <w:tcPr>
            <w:tcW w:w="764" w:type="pct"/>
            <w:vAlign w:val="center"/>
          </w:tcPr>
          <w:p w14:paraId="3DA12531">
            <w:pPr>
              <w:ind w:firstLine="28"/>
              <w:jc w:val="center"/>
              <w:rPr>
                <w:b/>
                <w:szCs w:val="21"/>
              </w:rPr>
            </w:pPr>
            <w:r>
              <w:rPr>
                <w:b/>
                <w:szCs w:val="21"/>
              </w:rPr>
              <w:t>评分因素</w:t>
            </w:r>
          </w:p>
        </w:tc>
        <w:tc>
          <w:tcPr>
            <w:tcW w:w="470" w:type="pct"/>
            <w:vAlign w:val="center"/>
          </w:tcPr>
          <w:p w14:paraId="6A1C92AE">
            <w:pPr>
              <w:ind w:firstLine="28"/>
              <w:jc w:val="center"/>
              <w:rPr>
                <w:b/>
                <w:szCs w:val="21"/>
              </w:rPr>
            </w:pPr>
            <w:r>
              <w:rPr>
                <w:b/>
                <w:szCs w:val="21"/>
              </w:rPr>
              <w:t>分值</w:t>
            </w:r>
          </w:p>
        </w:tc>
        <w:tc>
          <w:tcPr>
            <w:tcW w:w="2556" w:type="pct"/>
            <w:vAlign w:val="center"/>
          </w:tcPr>
          <w:p w14:paraId="6533FACB">
            <w:pPr>
              <w:ind w:firstLine="28"/>
              <w:jc w:val="center"/>
              <w:rPr>
                <w:b/>
                <w:szCs w:val="21"/>
              </w:rPr>
            </w:pPr>
            <w:r>
              <w:rPr>
                <w:b/>
                <w:szCs w:val="21"/>
              </w:rPr>
              <w:t>评分标准</w:t>
            </w:r>
          </w:p>
        </w:tc>
        <w:tc>
          <w:tcPr>
            <w:tcW w:w="787" w:type="pct"/>
            <w:vAlign w:val="center"/>
          </w:tcPr>
          <w:p w14:paraId="162938EE">
            <w:pPr>
              <w:pStyle w:val="251"/>
              <w:spacing w:before="0" w:after="0" w:line="240" w:lineRule="auto"/>
              <w:rPr>
                <w:rFonts w:eastAsia="宋体"/>
                <w:sz w:val="21"/>
                <w:szCs w:val="21"/>
              </w:rPr>
            </w:pPr>
            <w:r>
              <w:rPr>
                <w:rFonts w:eastAsia="宋体"/>
                <w:sz w:val="21"/>
                <w:szCs w:val="21"/>
              </w:rPr>
              <w:t>说明</w:t>
            </w:r>
          </w:p>
        </w:tc>
      </w:tr>
      <w:tr w14:paraId="406A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1" w:type="pct"/>
            <w:shd w:val="clear" w:color="auto" w:fill="auto"/>
            <w:vAlign w:val="center"/>
          </w:tcPr>
          <w:p w14:paraId="49D1E0FE">
            <w:pPr>
              <w:ind w:firstLine="28" w:firstLineChars="0"/>
              <w:jc w:val="center"/>
              <w:rPr>
                <w:rFonts w:ascii="Times New Roman" w:hAnsi="Times New Roman" w:eastAsia="宋体" w:cs="Times New Roman"/>
                <w:bCs/>
                <w:kern w:val="2"/>
                <w:sz w:val="21"/>
                <w:szCs w:val="21"/>
                <w:lang w:val="en-US" w:eastAsia="zh-CN" w:bidi="ar-SA"/>
              </w:rPr>
            </w:pPr>
            <w:r>
              <w:rPr>
                <w:rFonts w:hint="eastAsia"/>
                <w:bCs/>
                <w:szCs w:val="21"/>
              </w:rPr>
              <w:t>1</w:t>
            </w:r>
          </w:p>
        </w:tc>
        <w:tc>
          <w:tcPr>
            <w:tcW w:w="764" w:type="pct"/>
            <w:shd w:val="clear" w:color="auto" w:fill="auto"/>
            <w:vAlign w:val="center"/>
          </w:tcPr>
          <w:p w14:paraId="13B14BC4">
            <w:pPr>
              <w:ind w:firstLine="28" w:firstLineChars="0"/>
              <w:jc w:val="center"/>
              <w:rPr>
                <w:rFonts w:ascii="Times New Roman" w:hAnsi="Times New Roman" w:eastAsia="宋体" w:cs="Times New Roman"/>
                <w:kern w:val="2"/>
                <w:sz w:val="21"/>
                <w:szCs w:val="21"/>
                <w:lang w:val="en-US" w:eastAsia="zh-CN" w:bidi="ar-SA"/>
              </w:rPr>
            </w:pPr>
            <w:r>
              <w:rPr>
                <w:rFonts w:hint="eastAsia" w:ascii="宋体" w:hAnsi="宋体"/>
                <w:color w:val="000000"/>
                <w:szCs w:val="21"/>
              </w:rPr>
              <w:t>同类项目业绩</w:t>
            </w:r>
          </w:p>
        </w:tc>
        <w:tc>
          <w:tcPr>
            <w:tcW w:w="470" w:type="pct"/>
            <w:shd w:val="clear" w:color="auto" w:fill="auto"/>
            <w:vAlign w:val="center"/>
          </w:tcPr>
          <w:p w14:paraId="13B4495D">
            <w:pPr>
              <w:ind w:firstLine="28" w:firstLineChars="0"/>
              <w:jc w:val="center"/>
              <w:rPr>
                <w:rFonts w:hint="default" w:ascii="Times New Roman" w:hAnsi="Times New Roman" w:eastAsia="宋体" w:cs="Times New Roman"/>
                <w:kern w:val="2"/>
                <w:sz w:val="21"/>
                <w:szCs w:val="21"/>
                <w:lang w:val="en-US" w:eastAsia="zh-CN" w:bidi="ar-SA"/>
              </w:rPr>
            </w:pPr>
            <w:r>
              <w:rPr>
                <w:rFonts w:hint="eastAsia" w:ascii="宋体" w:hAnsi="宋体" w:cs="Arial"/>
                <w:color w:val="000000"/>
                <w:szCs w:val="21"/>
                <w:lang w:val="en-US" w:eastAsia="zh-CN"/>
              </w:rPr>
              <w:t>12</w:t>
            </w:r>
          </w:p>
        </w:tc>
        <w:tc>
          <w:tcPr>
            <w:tcW w:w="2556" w:type="pct"/>
            <w:shd w:val="clear" w:color="auto" w:fill="auto"/>
            <w:vAlign w:val="center"/>
          </w:tcPr>
          <w:p w14:paraId="02402D03">
            <w:pPr>
              <w:rPr>
                <w:rFonts w:hint="eastAsia" w:ascii="宋体" w:hAnsi="宋体" w:cs="仿宋"/>
                <w:color w:val="000000"/>
                <w:spacing w:val="-6"/>
                <w:szCs w:val="21"/>
              </w:rPr>
            </w:pPr>
            <w:r>
              <w:rPr>
                <w:rFonts w:hint="eastAsia" w:ascii="宋体" w:hAnsi="宋体" w:cs="仿宋"/>
                <w:color w:val="000000"/>
                <w:spacing w:val="-6"/>
                <w:szCs w:val="21"/>
              </w:rPr>
              <w:t>提供2023年1月以来（以合同签订时间为准），供应商完成的</w:t>
            </w:r>
            <w:r>
              <w:rPr>
                <w:rFonts w:hint="eastAsia" w:ascii="宋体" w:hAnsi="宋体" w:cs="仿宋"/>
                <w:color w:val="000000"/>
                <w:spacing w:val="-6"/>
                <w:szCs w:val="21"/>
                <w:lang w:eastAsia="zh-CN"/>
              </w:rPr>
              <w:t>同类</w:t>
            </w:r>
            <w:r>
              <w:rPr>
                <w:rFonts w:hint="eastAsia" w:ascii="宋体" w:hAnsi="宋体" w:cs="仿宋"/>
                <w:color w:val="000000"/>
                <w:spacing w:val="-6"/>
                <w:szCs w:val="21"/>
              </w:rPr>
              <w:t>图书出版业绩，1项得</w:t>
            </w:r>
            <w:r>
              <w:rPr>
                <w:rFonts w:hint="eastAsia" w:ascii="宋体" w:hAnsi="宋体" w:cs="仿宋"/>
                <w:color w:val="000000"/>
                <w:spacing w:val="-6"/>
                <w:szCs w:val="21"/>
                <w:lang w:val="en-US" w:eastAsia="zh-CN"/>
              </w:rPr>
              <w:t>3</w:t>
            </w:r>
            <w:r>
              <w:rPr>
                <w:rFonts w:hint="eastAsia" w:ascii="宋体" w:hAnsi="宋体" w:cs="仿宋"/>
                <w:color w:val="000000"/>
                <w:spacing w:val="-6"/>
                <w:szCs w:val="21"/>
              </w:rPr>
              <w:t>分，最多得</w:t>
            </w:r>
            <w:r>
              <w:rPr>
                <w:rFonts w:hint="eastAsia" w:ascii="宋体" w:hAnsi="宋体" w:cs="仿宋"/>
                <w:color w:val="000000"/>
                <w:spacing w:val="-6"/>
                <w:szCs w:val="21"/>
                <w:lang w:val="en-US" w:eastAsia="zh-CN"/>
              </w:rPr>
              <w:t>12</w:t>
            </w:r>
            <w:r>
              <w:rPr>
                <w:rFonts w:hint="eastAsia" w:ascii="宋体" w:hAnsi="宋体" w:cs="仿宋"/>
                <w:color w:val="000000"/>
                <w:spacing w:val="-6"/>
                <w:szCs w:val="21"/>
              </w:rPr>
              <w:t>分。</w:t>
            </w:r>
          </w:p>
          <w:p w14:paraId="37E2A414">
            <w:pPr>
              <w:pStyle w:val="15"/>
              <w:rPr>
                <w:rFonts w:ascii="Times New Roman" w:hAnsi="Times New Roman" w:eastAsia="宋体" w:cs="Times New Roman"/>
                <w:kern w:val="2"/>
                <w:sz w:val="21"/>
                <w:szCs w:val="24"/>
                <w:lang w:val="en-US" w:eastAsia="zh-CN" w:bidi="ar-SA"/>
              </w:rPr>
            </w:pPr>
            <w:r>
              <w:rPr>
                <w:rFonts w:hint="eastAsia" w:ascii="宋体" w:hAnsi="宋体" w:cs="仿宋"/>
                <w:color w:val="000000"/>
                <w:spacing w:val="-6"/>
                <w:szCs w:val="21"/>
              </w:rPr>
              <w:t>注：提供合同复印件及已出版的相关种类图书的封面页和版权页，合同须包括合同关键页（能够显示项目主要采购内容、项目名称等）、签署盖章页、合同签署时间，否则不予承认。</w:t>
            </w:r>
          </w:p>
        </w:tc>
        <w:tc>
          <w:tcPr>
            <w:tcW w:w="787" w:type="pct"/>
            <w:vAlign w:val="center"/>
          </w:tcPr>
          <w:p w14:paraId="24D5FD7E">
            <w:pPr>
              <w:pStyle w:val="251"/>
              <w:spacing w:before="0" w:after="0" w:line="240" w:lineRule="auto"/>
              <w:rPr>
                <w:rFonts w:eastAsia="宋体"/>
                <w:sz w:val="21"/>
                <w:szCs w:val="21"/>
              </w:rPr>
            </w:pPr>
          </w:p>
        </w:tc>
      </w:tr>
      <w:tr w14:paraId="562C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1" w:type="pct"/>
            <w:shd w:val="clear" w:color="auto" w:fill="auto"/>
            <w:vAlign w:val="center"/>
          </w:tcPr>
          <w:p w14:paraId="55373858">
            <w:pPr>
              <w:ind w:firstLine="28" w:firstLineChars="0"/>
              <w:jc w:val="center"/>
              <w:rPr>
                <w:rFonts w:ascii="Times New Roman" w:hAnsi="Times New Roman" w:eastAsia="宋体" w:cs="Times New Roman"/>
                <w:bCs/>
                <w:kern w:val="2"/>
                <w:sz w:val="21"/>
                <w:szCs w:val="21"/>
                <w:lang w:val="en-US" w:eastAsia="zh-CN" w:bidi="ar-SA"/>
              </w:rPr>
            </w:pPr>
            <w:r>
              <w:rPr>
                <w:rFonts w:hint="eastAsia"/>
                <w:bCs/>
                <w:szCs w:val="21"/>
              </w:rPr>
              <w:t>2</w:t>
            </w:r>
          </w:p>
        </w:tc>
        <w:tc>
          <w:tcPr>
            <w:tcW w:w="764" w:type="pct"/>
            <w:vMerge w:val="restart"/>
            <w:shd w:val="clear" w:color="auto" w:fill="auto"/>
            <w:vAlign w:val="center"/>
          </w:tcPr>
          <w:p w14:paraId="04FC0554">
            <w:pPr>
              <w:ind w:firstLine="28" w:firstLineChars="0"/>
              <w:jc w:val="center"/>
              <w:rPr>
                <w:szCs w:val="21"/>
              </w:rPr>
            </w:pPr>
            <w:r>
              <w:rPr>
                <w:rFonts w:hint="eastAsia"/>
                <w:szCs w:val="21"/>
              </w:rPr>
              <w:t>项目团队人员配置</w:t>
            </w:r>
          </w:p>
        </w:tc>
        <w:tc>
          <w:tcPr>
            <w:tcW w:w="470" w:type="pct"/>
            <w:shd w:val="clear" w:color="auto" w:fill="auto"/>
            <w:vAlign w:val="center"/>
          </w:tcPr>
          <w:p w14:paraId="496FE86B">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3</w:t>
            </w:r>
          </w:p>
        </w:tc>
        <w:tc>
          <w:tcPr>
            <w:tcW w:w="2556" w:type="pct"/>
            <w:shd w:val="clear" w:color="auto" w:fill="auto"/>
            <w:vAlign w:val="center"/>
          </w:tcPr>
          <w:p w14:paraId="67ED61B5">
            <w:pPr>
              <w:rPr>
                <w:rFonts w:hint="eastAsia" w:ascii="宋体" w:hAnsi="宋体" w:cs="仿宋"/>
                <w:color w:val="000000"/>
                <w:spacing w:val="-6"/>
                <w:szCs w:val="21"/>
              </w:rPr>
            </w:pPr>
            <w:r>
              <w:rPr>
                <w:rFonts w:hint="eastAsia" w:ascii="宋体" w:hAnsi="宋体" w:cs="仿宋"/>
                <w:color w:val="000000"/>
                <w:spacing w:val="-6"/>
                <w:szCs w:val="21"/>
              </w:rPr>
              <w:t>根据项目特点，提供完整的项目团队配置设置和详细的岗位职责，未提供不得分。</w:t>
            </w:r>
          </w:p>
          <w:p w14:paraId="5CEC28AD">
            <w:pPr>
              <w:rPr>
                <w:rFonts w:hint="eastAsia" w:ascii="宋体" w:hAnsi="宋体" w:cs="仿宋"/>
                <w:color w:val="000000"/>
                <w:spacing w:val="-6"/>
                <w:szCs w:val="21"/>
              </w:rPr>
            </w:pPr>
            <w:r>
              <w:rPr>
                <w:rFonts w:hint="eastAsia" w:ascii="宋体" w:hAnsi="宋体" w:cs="仿宋"/>
                <w:color w:val="000000"/>
                <w:spacing w:val="-6"/>
                <w:szCs w:val="21"/>
              </w:rPr>
              <w:t>1.项目负责人1名：具有副编审</w:t>
            </w:r>
            <w:r>
              <w:rPr>
                <w:rFonts w:hint="eastAsia"/>
              </w:rPr>
              <w:t>或</w:t>
            </w:r>
            <w:r>
              <w:rPr>
                <w:rFonts w:hint="eastAsia" w:ascii="宋体" w:hAnsi="宋体" w:cs="仿宋"/>
                <w:color w:val="000000"/>
                <w:spacing w:val="-6"/>
                <w:szCs w:val="21"/>
              </w:rPr>
              <w:t>以上职称。</w:t>
            </w:r>
          </w:p>
          <w:p w14:paraId="2393CFC2">
            <w:pPr>
              <w:rPr>
                <w:rFonts w:hint="eastAsia" w:ascii="宋体" w:hAnsi="宋体" w:cs="仿宋"/>
                <w:color w:val="000000"/>
                <w:spacing w:val="-6"/>
                <w:szCs w:val="21"/>
              </w:rPr>
            </w:pPr>
            <w:r>
              <w:rPr>
                <w:rFonts w:hint="eastAsia" w:ascii="宋体" w:hAnsi="宋体" w:cs="仿宋"/>
                <w:color w:val="000000"/>
                <w:spacing w:val="-6"/>
                <w:szCs w:val="21"/>
              </w:rPr>
              <w:t>202</w:t>
            </w:r>
            <w:r>
              <w:rPr>
                <w:rFonts w:hint="eastAsia" w:ascii="宋体" w:hAnsi="宋体" w:cs="仿宋"/>
                <w:color w:val="000000"/>
                <w:spacing w:val="-6"/>
                <w:szCs w:val="21"/>
                <w:lang w:val="en-US" w:eastAsia="zh-CN"/>
              </w:rPr>
              <w:t>3</w:t>
            </w:r>
            <w:r>
              <w:rPr>
                <w:rFonts w:hint="eastAsia" w:ascii="宋体" w:hAnsi="宋体" w:cs="仿宋"/>
                <w:color w:val="000000"/>
                <w:spacing w:val="-6"/>
                <w:szCs w:val="21"/>
              </w:rPr>
              <w:t>年1月以来，每具有1本已出版的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图书得1分，本项最高得3分；</w:t>
            </w:r>
          </w:p>
          <w:p w14:paraId="323075A7">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须提供证明材料：包括但不限于职称证书及已出版的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图书的封面页和版权页（须体现项目负责人姓名）</w:t>
            </w:r>
            <w:r>
              <w:rPr>
                <w:rFonts w:hint="eastAsia" w:ascii="宋体" w:hAnsi="宋体" w:cs="宋体"/>
                <w:szCs w:val="21"/>
              </w:rPr>
              <w:t>，否则不得分</w:t>
            </w:r>
            <w:r>
              <w:rPr>
                <w:rFonts w:hint="eastAsia" w:ascii="宋体" w:hAnsi="宋体" w:cs="仿宋"/>
                <w:color w:val="000000"/>
                <w:spacing w:val="-6"/>
                <w:szCs w:val="21"/>
              </w:rPr>
              <w:t>。</w:t>
            </w:r>
          </w:p>
        </w:tc>
        <w:tc>
          <w:tcPr>
            <w:tcW w:w="787" w:type="pct"/>
            <w:vAlign w:val="center"/>
          </w:tcPr>
          <w:p w14:paraId="18ECF983">
            <w:pPr>
              <w:pStyle w:val="251"/>
              <w:spacing w:before="0" w:after="0" w:line="240" w:lineRule="auto"/>
              <w:rPr>
                <w:rFonts w:eastAsia="宋体"/>
                <w:sz w:val="21"/>
                <w:szCs w:val="21"/>
              </w:rPr>
            </w:pPr>
          </w:p>
        </w:tc>
      </w:tr>
      <w:tr w14:paraId="63F9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421" w:type="pct"/>
            <w:vMerge w:val="restart"/>
            <w:shd w:val="clear" w:color="auto" w:fill="auto"/>
            <w:vAlign w:val="center"/>
          </w:tcPr>
          <w:p w14:paraId="1FE1745E">
            <w:pPr>
              <w:ind w:firstLine="28" w:firstLineChars="0"/>
              <w:jc w:val="center"/>
              <w:rPr>
                <w:bCs/>
                <w:szCs w:val="21"/>
              </w:rPr>
            </w:pPr>
            <w:r>
              <w:rPr>
                <w:rFonts w:hint="eastAsia"/>
                <w:bCs/>
                <w:szCs w:val="21"/>
              </w:rPr>
              <w:t>3</w:t>
            </w:r>
          </w:p>
        </w:tc>
        <w:tc>
          <w:tcPr>
            <w:tcW w:w="764" w:type="pct"/>
            <w:vMerge w:val="continue"/>
            <w:vAlign w:val="center"/>
          </w:tcPr>
          <w:p w14:paraId="72AFFEE4">
            <w:pPr>
              <w:ind w:firstLine="28"/>
              <w:jc w:val="center"/>
              <w:rPr>
                <w:szCs w:val="21"/>
              </w:rPr>
            </w:pPr>
          </w:p>
        </w:tc>
        <w:tc>
          <w:tcPr>
            <w:tcW w:w="470" w:type="pct"/>
            <w:shd w:val="clear" w:color="auto" w:fill="auto"/>
            <w:vAlign w:val="center"/>
          </w:tcPr>
          <w:p w14:paraId="64D2668A">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2</w:t>
            </w:r>
          </w:p>
        </w:tc>
        <w:tc>
          <w:tcPr>
            <w:tcW w:w="2556" w:type="pct"/>
            <w:vMerge w:val="restart"/>
            <w:shd w:val="clear" w:color="auto" w:fill="auto"/>
            <w:vAlign w:val="center"/>
          </w:tcPr>
          <w:p w14:paraId="72000279">
            <w:pPr>
              <w:rPr>
                <w:rFonts w:hint="eastAsia" w:ascii="宋体" w:hAnsi="宋体" w:cs="仿宋"/>
                <w:color w:val="000000"/>
                <w:spacing w:val="-6"/>
                <w:szCs w:val="21"/>
              </w:rPr>
            </w:pPr>
            <w:r>
              <w:rPr>
                <w:rFonts w:hint="eastAsia" w:ascii="宋体" w:hAnsi="宋体" w:cs="仿宋"/>
                <w:color w:val="000000"/>
                <w:spacing w:val="-6"/>
                <w:szCs w:val="21"/>
              </w:rPr>
              <w:t>2.责任编辑：</w:t>
            </w:r>
            <w:r>
              <w:rPr>
                <w:rFonts w:hint="eastAsia" w:ascii="宋体" w:hAnsi="宋体" w:cs="宋体"/>
              </w:rPr>
              <w:t>具有中级</w:t>
            </w:r>
            <w:r>
              <w:rPr>
                <w:rFonts w:hint="eastAsia" w:ascii="宋体" w:hAnsi="宋体" w:cs="宋体"/>
                <w:lang w:eastAsia="zh-CN"/>
              </w:rPr>
              <w:t>（</w:t>
            </w:r>
            <w:r>
              <w:rPr>
                <w:rFonts w:hint="eastAsia" w:ascii="宋体" w:hAnsi="宋体" w:cs="宋体"/>
                <w:lang w:val="en-US" w:eastAsia="zh-CN"/>
              </w:rPr>
              <w:t>含</w:t>
            </w:r>
            <w:r>
              <w:rPr>
                <w:rFonts w:hint="eastAsia" w:ascii="宋体" w:hAnsi="宋体" w:cs="宋体"/>
                <w:lang w:eastAsia="zh-CN"/>
              </w:rPr>
              <w:t>）</w:t>
            </w:r>
            <w:r>
              <w:rPr>
                <w:rFonts w:hint="eastAsia" w:ascii="宋体" w:hAnsi="宋体" w:cs="宋体"/>
              </w:rPr>
              <w:t>以上职称</w:t>
            </w:r>
            <w:r>
              <w:rPr>
                <w:rFonts w:hint="eastAsia" w:ascii="宋体" w:hAnsi="宋体" w:cs="宋体"/>
                <w:lang w:eastAsia="zh-CN"/>
              </w:rPr>
              <w:t>，且</w:t>
            </w:r>
            <w:r>
              <w:rPr>
                <w:rFonts w:hint="eastAsia" w:ascii="宋体" w:hAnsi="宋体" w:cs="仿宋"/>
                <w:color w:val="000000"/>
                <w:spacing w:val="-6"/>
                <w:szCs w:val="21"/>
              </w:rPr>
              <w:t>至少1名具有与项目相关的专业教育背景。</w:t>
            </w:r>
          </w:p>
          <w:p w14:paraId="19BC9C24">
            <w:pPr>
              <w:rPr>
                <w:rFonts w:hint="eastAsia" w:ascii="宋体" w:hAnsi="宋体" w:cs="仿宋"/>
                <w:color w:val="000000"/>
                <w:spacing w:val="-6"/>
                <w:szCs w:val="21"/>
              </w:rPr>
            </w:pPr>
            <w:r>
              <w:rPr>
                <w:rFonts w:hint="eastAsia" w:ascii="宋体" w:hAnsi="宋体" w:cs="仿宋"/>
                <w:color w:val="000000"/>
                <w:spacing w:val="-6"/>
                <w:szCs w:val="21"/>
              </w:rPr>
              <w:t>（1）每多1名加2分，本项最高得2分；</w:t>
            </w:r>
          </w:p>
          <w:p w14:paraId="512D38C1">
            <w:pPr>
              <w:rPr>
                <w:rFonts w:hint="eastAsia" w:ascii="宋体" w:hAnsi="宋体" w:cs="仿宋"/>
                <w:color w:val="000000"/>
                <w:spacing w:val="-6"/>
                <w:szCs w:val="21"/>
              </w:rPr>
            </w:pPr>
            <w:r>
              <w:rPr>
                <w:rFonts w:hint="eastAsia" w:ascii="宋体" w:hAnsi="宋体" w:cs="仿宋"/>
                <w:color w:val="000000"/>
                <w:spacing w:val="-6"/>
                <w:szCs w:val="21"/>
              </w:rPr>
              <w:t>（2）2023年1月以来，每具有1本已出版的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图书得1分，本项最高得4分，如有多位责任编辑须同时满足，否则不得分。</w:t>
            </w:r>
          </w:p>
          <w:p w14:paraId="64603234">
            <w:pPr>
              <w:rPr>
                <w:rFonts w:hint="eastAsia" w:ascii="宋体" w:hAnsi="宋体" w:cs="仿宋"/>
                <w:color w:val="000000"/>
                <w:spacing w:val="-6"/>
                <w:szCs w:val="21"/>
                <w:lang w:val="en-US" w:eastAsia="zh-CN"/>
              </w:rPr>
            </w:pPr>
            <w:r>
              <w:rPr>
                <w:rFonts w:hint="eastAsia" w:ascii="宋体" w:hAnsi="宋体" w:cs="仿宋"/>
                <w:color w:val="000000"/>
                <w:spacing w:val="-6"/>
                <w:szCs w:val="21"/>
              </w:rPr>
              <w:t>须提供证明材料：包括但不限于毕业证书或学位证书及已出版的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图书的封面页和版权页（须体现责任编辑姓名），否则不得分。</w:t>
            </w:r>
          </w:p>
        </w:tc>
        <w:tc>
          <w:tcPr>
            <w:tcW w:w="787" w:type="pct"/>
            <w:vMerge w:val="restart"/>
            <w:vAlign w:val="center"/>
          </w:tcPr>
          <w:p w14:paraId="60BA3E68">
            <w:pPr>
              <w:pStyle w:val="251"/>
              <w:spacing w:before="0" w:after="0" w:line="240" w:lineRule="auto"/>
              <w:rPr>
                <w:rFonts w:eastAsia="宋体"/>
                <w:sz w:val="21"/>
                <w:szCs w:val="21"/>
              </w:rPr>
            </w:pPr>
          </w:p>
        </w:tc>
      </w:tr>
      <w:tr w14:paraId="5F89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1" w:type="pct"/>
            <w:vMerge w:val="continue"/>
            <w:vAlign w:val="center"/>
          </w:tcPr>
          <w:p w14:paraId="65E18DA8">
            <w:pPr>
              <w:ind w:firstLine="28"/>
              <w:jc w:val="center"/>
              <w:rPr>
                <w:bCs/>
                <w:szCs w:val="21"/>
              </w:rPr>
            </w:pPr>
          </w:p>
        </w:tc>
        <w:tc>
          <w:tcPr>
            <w:tcW w:w="764" w:type="pct"/>
            <w:vMerge w:val="continue"/>
            <w:vAlign w:val="center"/>
          </w:tcPr>
          <w:p w14:paraId="19045FB8">
            <w:pPr>
              <w:ind w:firstLine="28"/>
              <w:jc w:val="center"/>
              <w:rPr>
                <w:szCs w:val="21"/>
              </w:rPr>
            </w:pPr>
          </w:p>
        </w:tc>
        <w:tc>
          <w:tcPr>
            <w:tcW w:w="470" w:type="pct"/>
            <w:shd w:val="clear" w:color="auto" w:fill="auto"/>
            <w:vAlign w:val="center"/>
          </w:tcPr>
          <w:p w14:paraId="57D8C8B8">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4</w:t>
            </w:r>
          </w:p>
        </w:tc>
        <w:tc>
          <w:tcPr>
            <w:tcW w:w="2556" w:type="pct"/>
            <w:vMerge w:val="continue"/>
            <w:shd w:val="clear" w:color="auto" w:fill="auto"/>
            <w:vAlign w:val="center"/>
          </w:tcPr>
          <w:p w14:paraId="62246A9A">
            <w:pPr>
              <w:rPr>
                <w:rFonts w:hint="eastAsia" w:ascii="宋体" w:hAnsi="宋体" w:eastAsia="宋体" w:cs="仿宋"/>
                <w:color w:val="000000"/>
                <w:spacing w:val="-6"/>
                <w:kern w:val="2"/>
                <w:sz w:val="21"/>
                <w:szCs w:val="21"/>
                <w:lang w:val="en-US" w:eastAsia="zh-CN" w:bidi="ar-SA"/>
              </w:rPr>
            </w:pPr>
          </w:p>
        </w:tc>
        <w:tc>
          <w:tcPr>
            <w:tcW w:w="787" w:type="pct"/>
            <w:vMerge w:val="continue"/>
            <w:vAlign w:val="center"/>
          </w:tcPr>
          <w:p w14:paraId="16E4B895">
            <w:pPr>
              <w:pStyle w:val="251"/>
              <w:spacing w:before="0" w:after="0" w:line="240" w:lineRule="auto"/>
              <w:rPr>
                <w:rFonts w:eastAsia="宋体"/>
                <w:sz w:val="21"/>
                <w:szCs w:val="21"/>
              </w:rPr>
            </w:pPr>
          </w:p>
        </w:tc>
      </w:tr>
      <w:tr w14:paraId="7C43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1" w:type="pct"/>
            <w:shd w:val="clear" w:color="auto" w:fill="auto"/>
            <w:vAlign w:val="center"/>
          </w:tcPr>
          <w:p w14:paraId="497076AB">
            <w:pPr>
              <w:ind w:firstLine="28" w:firstLineChars="0"/>
              <w:jc w:val="center"/>
              <w:rPr>
                <w:rFonts w:ascii="Times New Roman" w:hAnsi="Times New Roman" w:eastAsia="宋体" w:cs="Times New Roman"/>
                <w:bCs/>
                <w:kern w:val="2"/>
                <w:sz w:val="21"/>
                <w:szCs w:val="21"/>
                <w:lang w:val="en-US" w:eastAsia="zh-CN" w:bidi="ar-SA"/>
              </w:rPr>
            </w:pPr>
            <w:r>
              <w:rPr>
                <w:rFonts w:hint="eastAsia"/>
                <w:bCs/>
                <w:szCs w:val="21"/>
              </w:rPr>
              <w:t>4</w:t>
            </w:r>
          </w:p>
        </w:tc>
        <w:tc>
          <w:tcPr>
            <w:tcW w:w="764" w:type="pct"/>
            <w:vMerge w:val="continue"/>
            <w:vAlign w:val="center"/>
          </w:tcPr>
          <w:p w14:paraId="7A855004">
            <w:pPr>
              <w:ind w:firstLine="28"/>
              <w:jc w:val="center"/>
              <w:rPr>
                <w:szCs w:val="21"/>
              </w:rPr>
            </w:pPr>
          </w:p>
        </w:tc>
        <w:tc>
          <w:tcPr>
            <w:tcW w:w="470" w:type="pct"/>
            <w:shd w:val="clear" w:color="auto" w:fill="auto"/>
            <w:vAlign w:val="center"/>
          </w:tcPr>
          <w:p w14:paraId="675B97BF">
            <w:pPr>
              <w:ind w:firstLine="28"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p>
        </w:tc>
        <w:tc>
          <w:tcPr>
            <w:tcW w:w="2556" w:type="pct"/>
            <w:shd w:val="clear" w:color="auto" w:fill="auto"/>
            <w:vAlign w:val="center"/>
          </w:tcPr>
          <w:p w14:paraId="73D6E7B9">
            <w:pPr>
              <w:rPr>
                <w:rFonts w:hint="eastAsia" w:ascii="宋体" w:hAnsi="宋体" w:cs="仿宋"/>
                <w:color w:val="000000"/>
                <w:spacing w:val="-6"/>
                <w:szCs w:val="21"/>
              </w:rPr>
            </w:pPr>
            <w:r>
              <w:rPr>
                <w:rFonts w:hint="eastAsia" w:ascii="宋体" w:hAnsi="宋体" w:cs="仿宋"/>
                <w:color w:val="000000"/>
                <w:spacing w:val="-6"/>
                <w:szCs w:val="21"/>
              </w:rPr>
              <w:t>3.图录设计师1名</w:t>
            </w:r>
            <w:r>
              <w:rPr>
                <w:rFonts w:hint="eastAsia" w:ascii="宋体" w:hAnsi="宋体" w:cs="仿宋"/>
                <w:color w:val="000000"/>
                <w:spacing w:val="-6"/>
                <w:szCs w:val="21"/>
                <w:lang w:eastAsia="zh-CN"/>
              </w:rPr>
              <w:t>，</w:t>
            </w:r>
            <w:r>
              <w:rPr>
                <w:rFonts w:hint="eastAsia" w:ascii="宋体" w:hAnsi="宋体" w:cs="仿宋"/>
                <w:color w:val="000000"/>
                <w:spacing w:val="-6"/>
                <w:szCs w:val="21"/>
              </w:rPr>
              <w:t>具有10年</w:t>
            </w:r>
            <w:r>
              <w:rPr>
                <w:rFonts w:hint="eastAsia" w:ascii="宋体" w:hAnsi="宋体" w:cs="宋体"/>
                <w:lang w:eastAsia="zh-CN"/>
              </w:rPr>
              <w:t>（</w:t>
            </w:r>
            <w:r>
              <w:rPr>
                <w:rFonts w:hint="eastAsia" w:ascii="宋体" w:hAnsi="宋体" w:cs="宋体"/>
                <w:lang w:val="en-US" w:eastAsia="zh-CN"/>
              </w:rPr>
              <w:t>含</w:t>
            </w:r>
            <w:r>
              <w:rPr>
                <w:rFonts w:hint="eastAsia" w:ascii="宋体" w:hAnsi="宋体" w:cs="宋体"/>
                <w:lang w:eastAsia="zh-CN"/>
              </w:rPr>
              <w:t>）</w:t>
            </w:r>
            <w:r>
              <w:rPr>
                <w:rFonts w:hint="eastAsia" w:ascii="宋体" w:hAnsi="宋体" w:cs="仿宋"/>
                <w:color w:val="000000"/>
                <w:spacing w:val="-6"/>
                <w:szCs w:val="21"/>
              </w:rPr>
              <w:t>以上</w:t>
            </w:r>
            <w:r>
              <w:rPr>
                <w:rFonts w:hint="eastAsia" w:ascii="宋体" w:hAnsi="宋体" w:cs="仿宋"/>
                <w:color w:val="000000"/>
                <w:spacing w:val="-6"/>
                <w:szCs w:val="21"/>
                <w:lang w:eastAsia="zh-CN"/>
              </w:rPr>
              <w:t>同类</w:t>
            </w:r>
            <w:r>
              <w:rPr>
                <w:rFonts w:hint="eastAsia" w:ascii="宋体" w:hAnsi="宋体" w:cs="仿宋"/>
                <w:color w:val="000000"/>
                <w:spacing w:val="-6"/>
                <w:szCs w:val="21"/>
              </w:rPr>
              <w:t>图书设计经验。2023年1月以来，每有1本书籍得1分，本项最高得3分；</w:t>
            </w:r>
          </w:p>
          <w:p w14:paraId="7A793E62">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须提供证明材料：包括但不限于</w:t>
            </w:r>
            <w:r>
              <w:rPr>
                <w:rFonts w:hint="eastAsia" w:ascii="宋体" w:hAnsi="宋体" w:cs="宋体"/>
              </w:rPr>
              <w:t>毕业证书或学位证书</w:t>
            </w:r>
            <w:r>
              <w:rPr>
                <w:rFonts w:hint="eastAsia" w:ascii="宋体" w:hAnsi="宋体" w:cs="仿宋"/>
                <w:color w:val="000000"/>
                <w:spacing w:val="-6"/>
                <w:szCs w:val="21"/>
                <w:lang w:eastAsia="zh-CN"/>
              </w:rPr>
              <w:t>及</w:t>
            </w:r>
            <w:r>
              <w:rPr>
                <w:rFonts w:hint="eastAsia" w:ascii="宋体" w:hAnsi="宋体" w:cs="仿宋"/>
                <w:color w:val="000000"/>
                <w:spacing w:val="-6"/>
                <w:szCs w:val="21"/>
              </w:rPr>
              <w:t>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图书的封面页和版权页（须体现图录设计师姓名）</w:t>
            </w:r>
            <w:r>
              <w:rPr>
                <w:rFonts w:hint="eastAsia" w:ascii="宋体" w:hAnsi="宋体" w:cs="仿宋"/>
                <w:color w:val="000000"/>
                <w:spacing w:val="-6"/>
                <w:szCs w:val="21"/>
                <w:lang w:eastAsia="zh-CN"/>
              </w:rPr>
              <w:t>，</w:t>
            </w:r>
            <w:r>
              <w:rPr>
                <w:rFonts w:hint="eastAsia" w:ascii="宋体" w:hAnsi="宋体" w:cs="宋体"/>
              </w:rPr>
              <w:t>否则不得分</w:t>
            </w:r>
            <w:r>
              <w:rPr>
                <w:rFonts w:hint="eastAsia" w:ascii="宋体" w:hAnsi="宋体" w:cs="宋体"/>
                <w:lang w:eastAsia="zh-CN"/>
              </w:rPr>
              <w:t>。</w:t>
            </w:r>
          </w:p>
        </w:tc>
        <w:tc>
          <w:tcPr>
            <w:tcW w:w="787" w:type="pct"/>
            <w:vAlign w:val="center"/>
          </w:tcPr>
          <w:p w14:paraId="18BBEB6C">
            <w:pPr>
              <w:pStyle w:val="251"/>
              <w:spacing w:before="0" w:after="0" w:line="240" w:lineRule="auto"/>
              <w:rPr>
                <w:rFonts w:eastAsia="宋体"/>
                <w:sz w:val="21"/>
                <w:szCs w:val="21"/>
              </w:rPr>
            </w:pPr>
          </w:p>
        </w:tc>
      </w:tr>
      <w:tr w14:paraId="129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421" w:type="pct"/>
            <w:shd w:val="clear" w:color="auto" w:fill="auto"/>
            <w:vAlign w:val="center"/>
          </w:tcPr>
          <w:p w14:paraId="13766ACE">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5</w:t>
            </w:r>
          </w:p>
        </w:tc>
        <w:tc>
          <w:tcPr>
            <w:tcW w:w="764" w:type="pct"/>
            <w:vMerge w:val="continue"/>
            <w:vAlign w:val="center"/>
          </w:tcPr>
          <w:p w14:paraId="40EC2ED6">
            <w:pPr>
              <w:ind w:firstLine="28"/>
              <w:jc w:val="center"/>
              <w:rPr>
                <w:szCs w:val="21"/>
              </w:rPr>
            </w:pPr>
          </w:p>
        </w:tc>
        <w:tc>
          <w:tcPr>
            <w:tcW w:w="470" w:type="pct"/>
            <w:shd w:val="clear" w:color="auto" w:fill="auto"/>
            <w:vAlign w:val="center"/>
          </w:tcPr>
          <w:p w14:paraId="3FCDA4F4">
            <w:pPr>
              <w:ind w:firstLine="28" w:firstLine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1</w:t>
            </w:r>
          </w:p>
        </w:tc>
        <w:tc>
          <w:tcPr>
            <w:tcW w:w="2556" w:type="pct"/>
            <w:shd w:val="clear" w:color="auto" w:fill="auto"/>
            <w:vAlign w:val="center"/>
          </w:tcPr>
          <w:p w14:paraId="5AE09DE8">
            <w:pPr>
              <w:rPr>
                <w:rFonts w:hint="eastAsia" w:ascii="宋体" w:hAnsi="宋体" w:cs="仿宋"/>
                <w:color w:val="000000"/>
                <w:spacing w:val="-6"/>
                <w:szCs w:val="21"/>
              </w:rPr>
            </w:pPr>
            <w:r>
              <w:rPr>
                <w:rFonts w:hint="eastAsia" w:ascii="宋体" w:hAnsi="宋体" w:cs="仿宋"/>
                <w:color w:val="000000"/>
                <w:spacing w:val="-6"/>
                <w:szCs w:val="21"/>
              </w:rPr>
              <w:t>4.图书印制责任人：至少1名具有10年（含）以上</w:t>
            </w:r>
            <w:r>
              <w:rPr>
                <w:rFonts w:hint="eastAsia" w:ascii="宋体" w:hAnsi="宋体" w:cs="仿宋"/>
                <w:color w:val="000000"/>
                <w:spacing w:val="-6"/>
                <w:szCs w:val="21"/>
                <w:lang w:val="en-US" w:eastAsia="zh-CN"/>
              </w:rPr>
              <w:t>同类</w:t>
            </w:r>
            <w:r>
              <w:rPr>
                <w:rFonts w:hint="eastAsia" w:ascii="宋体" w:hAnsi="宋体" w:cs="仿宋"/>
                <w:color w:val="000000"/>
                <w:spacing w:val="-6"/>
                <w:szCs w:val="21"/>
              </w:rPr>
              <w:t>图书印制经验，2023年1月以来，每具有1本已出版的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图书得0.5分，本项最高得1分，否则不得分。</w:t>
            </w:r>
          </w:p>
          <w:p w14:paraId="20F041E5">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须提供证明材料：包括但不限于毕业证书或学位证书及已出版的</w:t>
            </w:r>
            <w:r>
              <w:rPr>
                <w:rFonts w:hint="eastAsia" w:ascii="宋体" w:hAnsi="宋体" w:cs="仿宋"/>
                <w:color w:val="000000"/>
                <w:spacing w:val="-6"/>
                <w:szCs w:val="21"/>
                <w:lang w:val="en-US" w:eastAsia="zh-CN"/>
              </w:rPr>
              <w:t>与本项目类似</w:t>
            </w:r>
            <w:r>
              <w:rPr>
                <w:rFonts w:hint="eastAsia" w:ascii="宋体" w:hAnsi="宋体" w:cs="仿宋"/>
                <w:color w:val="000000"/>
                <w:spacing w:val="-6"/>
                <w:szCs w:val="21"/>
              </w:rPr>
              <w:t>类别</w:t>
            </w:r>
            <w:r>
              <w:rPr>
                <w:rFonts w:hint="eastAsia" w:ascii="宋体" w:hAnsi="宋体" w:cs="仿宋"/>
                <w:color w:val="000000"/>
                <w:spacing w:val="-6"/>
                <w:szCs w:val="21"/>
                <w:lang w:val="en-US" w:eastAsia="zh-CN"/>
              </w:rPr>
              <w:t>的</w:t>
            </w:r>
            <w:r>
              <w:rPr>
                <w:rFonts w:hint="eastAsia" w:ascii="宋体" w:hAnsi="宋体" w:cs="仿宋"/>
                <w:color w:val="000000"/>
                <w:spacing w:val="-6"/>
                <w:szCs w:val="21"/>
              </w:rPr>
              <w:t>图书的封面页和版权页（须体现图书印制责任人姓名），否则不得分。</w:t>
            </w:r>
          </w:p>
        </w:tc>
        <w:tc>
          <w:tcPr>
            <w:tcW w:w="787" w:type="pct"/>
            <w:vAlign w:val="center"/>
          </w:tcPr>
          <w:p w14:paraId="79A6E4A2">
            <w:pPr>
              <w:pStyle w:val="251"/>
              <w:spacing w:before="0" w:after="0" w:line="240" w:lineRule="auto"/>
              <w:rPr>
                <w:rFonts w:eastAsia="宋体"/>
                <w:sz w:val="21"/>
                <w:szCs w:val="21"/>
              </w:rPr>
            </w:pPr>
          </w:p>
        </w:tc>
      </w:tr>
      <w:tr w14:paraId="53B9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1" w:type="pct"/>
            <w:shd w:val="clear" w:color="auto" w:fill="auto"/>
            <w:vAlign w:val="center"/>
          </w:tcPr>
          <w:p w14:paraId="5FA2B1C8">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6</w:t>
            </w:r>
          </w:p>
        </w:tc>
        <w:tc>
          <w:tcPr>
            <w:tcW w:w="764" w:type="pct"/>
            <w:vMerge w:val="restart"/>
            <w:shd w:val="clear" w:color="auto" w:fill="auto"/>
            <w:vAlign w:val="center"/>
          </w:tcPr>
          <w:p w14:paraId="79ADF665">
            <w:pPr>
              <w:ind w:firstLine="28" w:firstLineChars="0"/>
              <w:jc w:val="center"/>
              <w:rPr>
                <w:szCs w:val="21"/>
              </w:rPr>
            </w:pPr>
            <w:r>
              <w:rPr>
                <w:rFonts w:hint="eastAsia"/>
                <w:szCs w:val="21"/>
              </w:rPr>
              <w:t>对项目的整体认识与服务方案</w:t>
            </w:r>
          </w:p>
        </w:tc>
        <w:tc>
          <w:tcPr>
            <w:tcW w:w="470" w:type="pct"/>
            <w:shd w:val="clear" w:color="auto" w:fill="auto"/>
            <w:vAlign w:val="center"/>
          </w:tcPr>
          <w:p w14:paraId="19550504">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7</w:t>
            </w:r>
          </w:p>
        </w:tc>
        <w:tc>
          <w:tcPr>
            <w:tcW w:w="2556" w:type="pct"/>
            <w:shd w:val="clear" w:color="auto" w:fill="auto"/>
            <w:vAlign w:val="center"/>
          </w:tcPr>
          <w:p w14:paraId="31AF07F8">
            <w:pPr>
              <w:rPr>
                <w:rFonts w:hint="eastAsia" w:ascii="宋体" w:hAnsi="宋体" w:cs="宋体"/>
                <w:color w:val="000000"/>
                <w:spacing w:val="-6"/>
                <w:szCs w:val="21"/>
              </w:rPr>
            </w:pPr>
            <w:r>
              <w:rPr>
                <w:rFonts w:hint="eastAsia" w:ascii="宋体" w:hAnsi="宋体" w:cs="宋体"/>
                <w:color w:val="000000"/>
                <w:spacing w:val="-6"/>
                <w:szCs w:val="21"/>
              </w:rPr>
              <w:t>1.正确理解项目需求，思路清晰，重点突出；2.合理分析项目现状，提出切实可行且保证项目质量的服务方案；3.制定明确具体的时间进度保障措施方案。</w:t>
            </w:r>
            <w:r>
              <w:rPr>
                <w:rFonts w:hint="eastAsia" w:ascii="宋体" w:hAnsi="宋体" w:cs="宋体"/>
                <w:color w:val="000000"/>
                <w:spacing w:val="-6"/>
                <w:szCs w:val="21"/>
                <w:lang w:eastAsia="zh-CN"/>
              </w:rPr>
              <w:t>制定</w:t>
            </w:r>
            <w:r>
              <w:rPr>
                <w:rFonts w:hint="eastAsia" w:ascii="宋体" w:hAnsi="宋体" w:cs="宋体"/>
                <w:color w:val="000000"/>
                <w:spacing w:val="-6"/>
                <w:szCs w:val="21"/>
              </w:rPr>
              <w:t>包括但不限于上述三方面的项目的整体认识与服务方案。</w:t>
            </w:r>
          </w:p>
          <w:p w14:paraId="753013B3">
            <w:pPr>
              <w:pStyle w:val="16"/>
              <w:rPr>
                <w:rFonts w:hint="eastAsia" w:ascii="宋体" w:hAnsi="宋体" w:eastAsia="宋体" w:cs="宋体"/>
                <w:kern w:val="2"/>
                <w:sz w:val="21"/>
                <w:szCs w:val="21"/>
                <w:lang w:val="en-US" w:eastAsia="zh-CN" w:bidi="ar-SA"/>
              </w:rPr>
            </w:pPr>
            <w:r>
              <w:rPr>
                <w:rFonts w:hint="eastAsia" w:ascii="宋体" w:hAnsi="宋体" w:cs="宋体"/>
                <w:szCs w:val="21"/>
              </w:rPr>
              <w:t>（1）方案内容完整性：方案内容完整、且描述翔实具体，得7分；方案内容通用简单，得5分；方案内容不够完整或描述不够翔实具体，得2分；未提供方案或方案内容存在重大欠缺，得0分。</w:t>
            </w:r>
          </w:p>
        </w:tc>
        <w:tc>
          <w:tcPr>
            <w:tcW w:w="787" w:type="pct"/>
            <w:vAlign w:val="center"/>
          </w:tcPr>
          <w:p w14:paraId="721CBE34">
            <w:pPr>
              <w:pStyle w:val="251"/>
              <w:spacing w:before="0" w:after="0" w:line="240" w:lineRule="auto"/>
              <w:rPr>
                <w:rFonts w:eastAsia="宋体"/>
                <w:sz w:val="21"/>
                <w:szCs w:val="21"/>
              </w:rPr>
            </w:pPr>
          </w:p>
        </w:tc>
      </w:tr>
      <w:tr w14:paraId="3E26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421" w:type="pct"/>
            <w:shd w:val="clear" w:color="auto" w:fill="auto"/>
            <w:vAlign w:val="center"/>
          </w:tcPr>
          <w:p w14:paraId="1BB3EABD">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7</w:t>
            </w:r>
          </w:p>
        </w:tc>
        <w:tc>
          <w:tcPr>
            <w:tcW w:w="764" w:type="pct"/>
            <w:vMerge w:val="continue"/>
            <w:vAlign w:val="center"/>
          </w:tcPr>
          <w:p w14:paraId="604123A2">
            <w:pPr>
              <w:ind w:firstLine="28"/>
              <w:jc w:val="center"/>
              <w:rPr>
                <w:szCs w:val="21"/>
              </w:rPr>
            </w:pPr>
          </w:p>
        </w:tc>
        <w:tc>
          <w:tcPr>
            <w:tcW w:w="470" w:type="pct"/>
            <w:shd w:val="clear" w:color="auto" w:fill="auto"/>
            <w:vAlign w:val="center"/>
          </w:tcPr>
          <w:p w14:paraId="3E00E8ED">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43F4953A">
            <w:pPr>
              <w:rPr>
                <w:rFonts w:hint="eastAsia" w:ascii="宋体" w:hAnsi="宋体" w:eastAsia="宋体" w:cs="宋体"/>
                <w:spacing w:val="-6"/>
                <w:kern w:val="2"/>
                <w:sz w:val="21"/>
                <w:szCs w:val="21"/>
                <w:lang w:val="en-US" w:eastAsia="zh-CN" w:bidi="ar-SA"/>
              </w:rPr>
            </w:pPr>
            <w:r>
              <w:rPr>
                <w:rFonts w:hint="eastAsia" w:ascii="宋体" w:hAnsi="宋体" w:cs="宋体"/>
                <w:spacing w:val="-6"/>
                <w:szCs w:val="21"/>
              </w:rPr>
              <w:t>（2）方案可实施性和针对性：方案合理、贴近目标，可实施性高，得5分；方案可实施性和针对性内容通用简单，得3分；方案合理但考虑不够周全，可实施性和针对性欠佳，得1分；未提供方案或方案可实施性存在重大缺陷，得0分。</w:t>
            </w:r>
          </w:p>
        </w:tc>
        <w:tc>
          <w:tcPr>
            <w:tcW w:w="787" w:type="pct"/>
            <w:vAlign w:val="center"/>
          </w:tcPr>
          <w:p w14:paraId="190DB6B4">
            <w:pPr>
              <w:pStyle w:val="251"/>
              <w:spacing w:before="0" w:after="0" w:line="240" w:lineRule="auto"/>
              <w:rPr>
                <w:rFonts w:eastAsia="宋体"/>
                <w:sz w:val="21"/>
                <w:szCs w:val="21"/>
              </w:rPr>
            </w:pPr>
          </w:p>
        </w:tc>
      </w:tr>
      <w:tr w14:paraId="0CB3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70EE1C11">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8</w:t>
            </w:r>
          </w:p>
        </w:tc>
        <w:tc>
          <w:tcPr>
            <w:tcW w:w="764" w:type="pct"/>
            <w:vMerge w:val="restart"/>
            <w:shd w:val="clear" w:color="auto" w:fill="auto"/>
            <w:vAlign w:val="center"/>
          </w:tcPr>
          <w:p w14:paraId="66DCF952">
            <w:pPr>
              <w:ind w:firstLine="28" w:firstLineChars="0"/>
              <w:jc w:val="center"/>
              <w:rPr>
                <w:szCs w:val="21"/>
              </w:rPr>
            </w:pPr>
            <w:r>
              <w:rPr>
                <w:rFonts w:hint="eastAsia"/>
                <w:szCs w:val="21"/>
              </w:rPr>
              <w:t>出版方案</w:t>
            </w:r>
          </w:p>
        </w:tc>
        <w:tc>
          <w:tcPr>
            <w:tcW w:w="470" w:type="pct"/>
            <w:shd w:val="clear" w:color="auto" w:fill="auto"/>
            <w:vAlign w:val="center"/>
          </w:tcPr>
          <w:p w14:paraId="18C18C0F">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5426DA50">
            <w:pPr>
              <w:rPr>
                <w:rFonts w:hint="eastAsia" w:ascii="宋体" w:hAnsi="宋体" w:eastAsia="宋体" w:cs="仿宋"/>
                <w:color w:val="000000"/>
                <w:spacing w:val="-6"/>
                <w:kern w:val="2"/>
                <w:sz w:val="21"/>
                <w:szCs w:val="21"/>
                <w:lang w:val="en-US" w:eastAsia="zh-CN" w:bidi="ar-SA"/>
              </w:rPr>
            </w:pPr>
            <w:r>
              <w:rPr>
                <w:rFonts w:hint="eastAsia" w:ascii="宋体" w:hAnsi="宋体" w:cs="宋体"/>
                <w:szCs w:val="21"/>
              </w:rPr>
              <w:t>编辑出版处理流程</w:t>
            </w:r>
            <w:r>
              <w:rPr>
                <w:rFonts w:hint="eastAsia" w:ascii="宋体" w:hAnsi="宋体" w:cs="仿宋"/>
                <w:color w:val="000000"/>
                <w:spacing w:val="-6"/>
                <w:szCs w:val="21"/>
              </w:rPr>
              <w:t>方案内容完整、描述翔实具体、考虑周全合理可行、贴近项目实际、针对性强，得5分；方案通用、简单，考虑不够周全或针对性欠佳，得3分；方案内容不全，合理性欠佳或针对性欠佳得2分；未提供方案或存在重大缺陷，得0分。</w:t>
            </w:r>
          </w:p>
        </w:tc>
        <w:tc>
          <w:tcPr>
            <w:tcW w:w="787" w:type="pct"/>
            <w:vAlign w:val="center"/>
          </w:tcPr>
          <w:p w14:paraId="7192181C">
            <w:pPr>
              <w:pStyle w:val="251"/>
              <w:spacing w:before="0" w:after="0" w:line="240" w:lineRule="auto"/>
              <w:rPr>
                <w:rFonts w:eastAsia="宋体"/>
                <w:sz w:val="21"/>
                <w:szCs w:val="21"/>
              </w:rPr>
            </w:pPr>
          </w:p>
        </w:tc>
      </w:tr>
      <w:tr w14:paraId="6A45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6B3F0D1F">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9</w:t>
            </w:r>
          </w:p>
        </w:tc>
        <w:tc>
          <w:tcPr>
            <w:tcW w:w="764" w:type="pct"/>
            <w:vMerge w:val="continue"/>
            <w:vAlign w:val="center"/>
          </w:tcPr>
          <w:p w14:paraId="6CE75924">
            <w:pPr>
              <w:ind w:firstLine="28"/>
              <w:jc w:val="center"/>
              <w:rPr>
                <w:szCs w:val="21"/>
              </w:rPr>
            </w:pPr>
          </w:p>
        </w:tc>
        <w:tc>
          <w:tcPr>
            <w:tcW w:w="470" w:type="pct"/>
            <w:shd w:val="clear" w:color="auto" w:fill="auto"/>
            <w:vAlign w:val="center"/>
          </w:tcPr>
          <w:p w14:paraId="0253B617">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607D3525">
            <w:pPr>
              <w:rPr>
                <w:rFonts w:hint="eastAsia" w:ascii="宋体" w:hAnsi="宋体" w:eastAsia="宋体" w:cs="仿宋"/>
                <w:color w:val="000000"/>
                <w:spacing w:val="-6"/>
                <w:kern w:val="2"/>
                <w:sz w:val="21"/>
                <w:szCs w:val="21"/>
                <w:lang w:val="en-US" w:eastAsia="zh-CN" w:bidi="ar-SA"/>
              </w:rPr>
            </w:pPr>
            <w:r>
              <w:rPr>
                <w:rFonts w:hint="eastAsia" w:ascii="宋体" w:hAnsi="宋体" w:cs="宋体"/>
                <w:szCs w:val="21"/>
              </w:rPr>
              <w:t>编校质检方案</w:t>
            </w:r>
            <w:r>
              <w:rPr>
                <w:rFonts w:hint="eastAsia" w:ascii="宋体" w:hAnsi="宋体" w:cs="仿宋"/>
                <w:color w:val="000000"/>
                <w:spacing w:val="-6"/>
                <w:szCs w:val="21"/>
              </w:rPr>
              <w:t>内容完整、描述翔实具体、考虑周全合理可行、贴近项目实际、针对性强，得5分；方案通用、简单，考虑不够周全或针对性欠佳，得3分；方案内容不全，合理性欠佳或针对性欠佳得2分；未提供方案或存在重大缺陷，得0分。</w:t>
            </w:r>
          </w:p>
        </w:tc>
        <w:tc>
          <w:tcPr>
            <w:tcW w:w="787" w:type="pct"/>
            <w:vAlign w:val="center"/>
          </w:tcPr>
          <w:p w14:paraId="3E6CAD67">
            <w:pPr>
              <w:pStyle w:val="251"/>
              <w:spacing w:before="0" w:after="0" w:line="240" w:lineRule="auto"/>
              <w:rPr>
                <w:rFonts w:eastAsia="宋体"/>
                <w:sz w:val="21"/>
                <w:szCs w:val="21"/>
              </w:rPr>
            </w:pPr>
          </w:p>
        </w:tc>
      </w:tr>
      <w:tr w14:paraId="2776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77320750">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0</w:t>
            </w:r>
          </w:p>
        </w:tc>
        <w:tc>
          <w:tcPr>
            <w:tcW w:w="764" w:type="pct"/>
            <w:vMerge w:val="continue"/>
            <w:vAlign w:val="center"/>
          </w:tcPr>
          <w:p w14:paraId="554F7AB4">
            <w:pPr>
              <w:ind w:firstLine="28"/>
              <w:jc w:val="center"/>
              <w:rPr>
                <w:szCs w:val="21"/>
              </w:rPr>
            </w:pPr>
          </w:p>
        </w:tc>
        <w:tc>
          <w:tcPr>
            <w:tcW w:w="470" w:type="pct"/>
            <w:shd w:val="clear" w:color="auto" w:fill="auto"/>
            <w:vAlign w:val="center"/>
          </w:tcPr>
          <w:p w14:paraId="652321EE">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0FD99FCD">
            <w:pPr>
              <w:rPr>
                <w:rFonts w:hint="eastAsia" w:ascii="宋体" w:hAnsi="宋体" w:eastAsia="宋体" w:cs="仿宋"/>
                <w:color w:val="000000"/>
                <w:spacing w:val="-6"/>
                <w:kern w:val="2"/>
                <w:sz w:val="21"/>
                <w:szCs w:val="21"/>
                <w:lang w:val="en-US" w:eastAsia="zh-CN" w:bidi="ar-SA"/>
              </w:rPr>
            </w:pPr>
            <w:r>
              <w:rPr>
                <w:rFonts w:hint="eastAsia" w:ascii="宋体" w:hAnsi="宋体" w:cs="宋体"/>
                <w:szCs w:val="21"/>
              </w:rPr>
              <w:t>出版物审读制度</w:t>
            </w:r>
            <w:r>
              <w:rPr>
                <w:rFonts w:hint="eastAsia" w:ascii="宋体" w:hAnsi="宋体" w:cs="仿宋"/>
                <w:color w:val="000000"/>
                <w:spacing w:val="-6"/>
                <w:szCs w:val="21"/>
              </w:rPr>
              <w:t>方案内容完整、描述翔实具体、考虑周全合理可行、贴近项目实际、针对性强，得5分；方案通用、简单，考虑不够周全或针对性欠佳，得3分；方案内容不全，合理性欠佳或针对性欠佳得2分；未提供方案或存在重大缺陷，得0分。</w:t>
            </w:r>
          </w:p>
        </w:tc>
        <w:tc>
          <w:tcPr>
            <w:tcW w:w="787" w:type="pct"/>
            <w:vAlign w:val="center"/>
          </w:tcPr>
          <w:p w14:paraId="2AD42403">
            <w:pPr>
              <w:pStyle w:val="251"/>
              <w:spacing w:before="0" w:after="0" w:line="240" w:lineRule="auto"/>
              <w:rPr>
                <w:rFonts w:eastAsia="宋体"/>
                <w:sz w:val="21"/>
                <w:szCs w:val="21"/>
              </w:rPr>
            </w:pPr>
          </w:p>
        </w:tc>
      </w:tr>
      <w:tr w14:paraId="73FD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7F3B6CA0">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1</w:t>
            </w:r>
          </w:p>
        </w:tc>
        <w:tc>
          <w:tcPr>
            <w:tcW w:w="764" w:type="pct"/>
            <w:vMerge w:val="continue"/>
            <w:vAlign w:val="center"/>
          </w:tcPr>
          <w:p w14:paraId="25C340BF">
            <w:pPr>
              <w:ind w:firstLine="28"/>
              <w:jc w:val="center"/>
              <w:rPr>
                <w:szCs w:val="21"/>
              </w:rPr>
            </w:pPr>
          </w:p>
        </w:tc>
        <w:tc>
          <w:tcPr>
            <w:tcW w:w="470" w:type="pct"/>
            <w:shd w:val="clear" w:color="auto" w:fill="auto"/>
            <w:vAlign w:val="center"/>
          </w:tcPr>
          <w:p w14:paraId="4E97945C">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2823775F">
            <w:pPr>
              <w:rPr>
                <w:rFonts w:hint="eastAsia" w:ascii="宋体" w:hAnsi="宋体" w:eastAsia="宋体" w:cs="仿宋"/>
                <w:color w:val="000000"/>
                <w:spacing w:val="-6"/>
                <w:kern w:val="2"/>
                <w:sz w:val="21"/>
                <w:szCs w:val="21"/>
                <w:lang w:val="en-US" w:eastAsia="zh-CN" w:bidi="ar-SA"/>
              </w:rPr>
            </w:pPr>
            <w:r>
              <w:rPr>
                <w:rFonts w:hint="eastAsia" w:ascii="宋体" w:hAnsi="宋体" w:cs="宋体"/>
                <w:szCs w:val="21"/>
              </w:rPr>
              <w:t>图片处理及制作</w:t>
            </w:r>
            <w:r>
              <w:rPr>
                <w:rFonts w:hint="eastAsia" w:ascii="宋体" w:hAnsi="宋体" w:cs="仿宋"/>
                <w:color w:val="000000"/>
                <w:spacing w:val="-6"/>
                <w:szCs w:val="21"/>
              </w:rPr>
              <w:t>方案内容完整、描述翔实具体、考虑周全合理可行、贴近项目实际、针对性强，得5分；方案通用、简单，考虑不够周全或针对性欠佳，得3分；方案内容不全，合理性欠佳或针对性欠佳得2分；未提供方案或存在重大缺陷，得0分。</w:t>
            </w:r>
          </w:p>
        </w:tc>
        <w:tc>
          <w:tcPr>
            <w:tcW w:w="787" w:type="pct"/>
            <w:vAlign w:val="center"/>
          </w:tcPr>
          <w:p w14:paraId="73A74B34">
            <w:pPr>
              <w:pStyle w:val="251"/>
              <w:spacing w:before="0" w:after="0" w:line="240" w:lineRule="auto"/>
              <w:rPr>
                <w:rFonts w:eastAsia="宋体"/>
                <w:sz w:val="21"/>
                <w:szCs w:val="21"/>
              </w:rPr>
            </w:pPr>
          </w:p>
        </w:tc>
      </w:tr>
      <w:tr w14:paraId="0B60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4CDAF381">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2</w:t>
            </w:r>
          </w:p>
        </w:tc>
        <w:tc>
          <w:tcPr>
            <w:tcW w:w="764" w:type="pct"/>
            <w:vMerge w:val="continue"/>
            <w:vAlign w:val="center"/>
          </w:tcPr>
          <w:p w14:paraId="06BC71CF">
            <w:pPr>
              <w:ind w:firstLine="28"/>
              <w:jc w:val="center"/>
              <w:rPr>
                <w:szCs w:val="21"/>
              </w:rPr>
            </w:pPr>
          </w:p>
        </w:tc>
        <w:tc>
          <w:tcPr>
            <w:tcW w:w="470" w:type="pct"/>
            <w:shd w:val="clear" w:color="auto" w:fill="auto"/>
            <w:vAlign w:val="center"/>
          </w:tcPr>
          <w:p w14:paraId="0666D2CB">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31B158E3">
            <w:pPr>
              <w:rPr>
                <w:rFonts w:hint="eastAsia" w:ascii="宋体" w:hAnsi="宋体" w:eastAsia="宋体" w:cs="仿宋"/>
                <w:color w:val="000000"/>
                <w:spacing w:val="-6"/>
                <w:kern w:val="2"/>
                <w:sz w:val="21"/>
                <w:szCs w:val="21"/>
                <w:lang w:val="en-US" w:eastAsia="zh-CN" w:bidi="ar-SA"/>
              </w:rPr>
            </w:pPr>
            <w:r>
              <w:rPr>
                <w:rFonts w:hint="eastAsia" w:ascii="宋体" w:hAnsi="宋体" w:cs="宋体"/>
                <w:szCs w:val="21"/>
              </w:rPr>
              <w:t>装帧设计、印制标准和国内印制水平状况的了解和把握</w:t>
            </w:r>
            <w:r>
              <w:rPr>
                <w:rFonts w:hint="eastAsia" w:ascii="宋体" w:hAnsi="宋体" w:cs="仿宋"/>
                <w:color w:val="000000"/>
                <w:spacing w:val="-6"/>
                <w:szCs w:val="21"/>
              </w:rPr>
              <w:t>方案内容完整、描述翔实具体、考虑周全合理可行、贴近项目实际、针对性强，得5分；方案通用、简单，考虑不够周全或针对性欠佳，得3分；方案内容不全，合理性欠佳或针对性欠佳得2分；未提供方案或存在重大缺陷，得0分。</w:t>
            </w:r>
          </w:p>
        </w:tc>
        <w:tc>
          <w:tcPr>
            <w:tcW w:w="787" w:type="pct"/>
            <w:vAlign w:val="center"/>
          </w:tcPr>
          <w:p w14:paraId="7BABDD92">
            <w:pPr>
              <w:pStyle w:val="251"/>
              <w:spacing w:before="0" w:after="0" w:line="240" w:lineRule="auto"/>
              <w:rPr>
                <w:rFonts w:eastAsia="宋体"/>
                <w:sz w:val="21"/>
                <w:szCs w:val="21"/>
              </w:rPr>
            </w:pPr>
          </w:p>
        </w:tc>
      </w:tr>
      <w:tr w14:paraId="4525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7FD78595">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3</w:t>
            </w:r>
          </w:p>
        </w:tc>
        <w:tc>
          <w:tcPr>
            <w:tcW w:w="764" w:type="pct"/>
            <w:vMerge w:val="restart"/>
            <w:shd w:val="clear" w:color="auto" w:fill="auto"/>
            <w:vAlign w:val="center"/>
          </w:tcPr>
          <w:p w14:paraId="6D025F09">
            <w:pPr>
              <w:ind w:firstLine="28" w:firstLineChars="0"/>
              <w:jc w:val="center"/>
              <w:rPr>
                <w:szCs w:val="21"/>
              </w:rPr>
            </w:pPr>
            <w:r>
              <w:rPr>
                <w:rFonts w:hint="eastAsia"/>
                <w:szCs w:val="21"/>
              </w:rPr>
              <w:t>售后方案</w:t>
            </w:r>
          </w:p>
        </w:tc>
        <w:tc>
          <w:tcPr>
            <w:tcW w:w="470" w:type="pct"/>
            <w:shd w:val="clear" w:color="auto" w:fill="auto"/>
            <w:vAlign w:val="center"/>
          </w:tcPr>
          <w:p w14:paraId="6CCFAB35">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4</w:t>
            </w:r>
          </w:p>
        </w:tc>
        <w:tc>
          <w:tcPr>
            <w:tcW w:w="2556" w:type="pct"/>
            <w:shd w:val="clear" w:color="auto" w:fill="auto"/>
            <w:vAlign w:val="center"/>
          </w:tcPr>
          <w:p w14:paraId="41A4BE0C">
            <w:pPr>
              <w:rPr>
                <w:rFonts w:hint="eastAsia" w:ascii="宋体" w:hAnsi="宋体" w:cs="仿宋"/>
                <w:color w:val="000000"/>
                <w:spacing w:val="-6"/>
                <w:szCs w:val="21"/>
              </w:rPr>
            </w:pPr>
            <w:r>
              <w:rPr>
                <w:rFonts w:hint="eastAsia" w:ascii="宋体" w:hAnsi="宋体" w:cs="仿宋"/>
                <w:color w:val="000000"/>
                <w:spacing w:val="-6"/>
                <w:szCs w:val="21"/>
              </w:rPr>
              <w:t>根据供应商提供的售后服务方案情况，对送货服务和交货后出现不合格印刷品等问题所采取的措施，上门服务以及服务承诺的可行性、完整性进行综合评审。</w:t>
            </w:r>
          </w:p>
          <w:p w14:paraId="61F2F085">
            <w:pPr>
              <w:pStyle w:val="16"/>
              <w:rPr>
                <w:rFonts w:ascii="Times New Roman" w:hAnsi="Times New Roman" w:eastAsia="宋体" w:cs="Times New Roman"/>
                <w:kern w:val="2"/>
                <w:sz w:val="21"/>
                <w:szCs w:val="21"/>
                <w:lang w:val="en-US" w:eastAsia="zh-CN" w:bidi="ar-SA"/>
              </w:rPr>
            </w:pPr>
            <w:r>
              <w:rPr>
                <w:szCs w:val="21"/>
              </w:rPr>
              <w:t>（1）方案内容完整性：方案内容完整、且描述翔实具体，得</w:t>
            </w:r>
            <w:r>
              <w:rPr>
                <w:rFonts w:hint="eastAsia"/>
                <w:szCs w:val="21"/>
              </w:rPr>
              <w:t>4</w:t>
            </w:r>
            <w:r>
              <w:rPr>
                <w:szCs w:val="21"/>
              </w:rPr>
              <w:t>分；方案内容通用简单，得</w:t>
            </w:r>
            <w:r>
              <w:rPr>
                <w:rFonts w:hint="eastAsia"/>
                <w:szCs w:val="21"/>
              </w:rPr>
              <w:t>3</w:t>
            </w:r>
            <w:r>
              <w:rPr>
                <w:szCs w:val="21"/>
              </w:rPr>
              <w:t>分；方案内容不够完整或描述不够翔实具体，得</w:t>
            </w:r>
            <w:r>
              <w:rPr>
                <w:rFonts w:hint="eastAsia"/>
                <w:szCs w:val="21"/>
              </w:rPr>
              <w:t>2</w:t>
            </w:r>
            <w:r>
              <w:rPr>
                <w:szCs w:val="21"/>
              </w:rPr>
              <w:t>分；未提供方案或方案内容存在重大欠缺，得0分。</w:t>
            </w:r>
          </w:p>
        </w:tc>
        <w:tc>
          <w:tcPr>
            <w:tcW w:w="787" w:type="pct"/>
            <w:vAlign w:val="center"/>
          </w:tcPr>
          <w:p w14:paraId="6B1FFC79">
            <w:pPr>
              <w:pStyle w:val="251"/>
              <w:spacing w:before="0" w:after="0" w:line="240" w:lineRule="auto"/>
              <w:rPr>
                <w:rFonts w:eastAsia="宋体"/>
                <w:sz w:val="21"/>
                <w:szCs w:val="21"/>
              </w:rPr>
            </w:pPr>
          </w:p>
        </w:tc>
      </w:tr>
      <w:tr w14:paraId="62ED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4D22000F">
            <w:pPr>
              <w:ind w:firstLine="28" w:firstLineChars="0"/>
              <w:jc w:val="center"/>
              <w:rPr>
                <w:rFonts w:ascii="Times New Roman" w:hAnsi="Times New Roman" w:eastAsia="宋体" w:cs="Times New Roman"/>
                <w:bCs/>
                <w:kern w:val="2"/>
                <w:sz w:val="21"/>
                <w:szCs w:val="21"/>
                <w:lang w:val="en-US" w:eastAsia="zh-CN" w:bidi="ar-SA"/>
              </w:rPr>
            </w:pPr>
            <w:r>
              <w:rPr>
                <w:rFonts w:hint="eastAsia"/>
                <w:bCs/>
                <w:szCs w:val="21"/>
              </w:rPr>
              <w:t>16</w:t>
            </w:r>
          </w:p>
        </w:tc>
        <w:tc>
          <w:tcPr>
            <w:tcW w:w="764" w:type="pct"/>
            <w:vMerge w:val="continue"/>
            <w:vAlign w:val="center"/>
          </w:tcPr>
          <w:p w14:paraId="2C691937">
            <w:pPr>
              <w:ind w:firstLine="28"/>
              <w:jc w:val="center"/>
              <w:rPr>
                <w:szCs w:val="21"/>
              </w:rPr>
            </w:pPr>
          </w:p>
        </w:tc>
        <w:tc>
          <w:tcPr>
            <w:tcW w:w="470" w:type="pct"/>
            <w:shd w:val="clear" w:color="auto" w:fill="auto"/>
            <w:vAlign w:val="center"/>
          </w:tcPr>
          <w:p w14:paraId="56F91DAF">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4</w:t>
            </w:r>
          </w:p>
        </w:tc>
        <w:tc>
          <w:tcPr>
            <w:tcW w:w="2556" w:type="pct"/>
            <w:shd w:val="clear" w:color="auto" w:fill="auto"/>
            <w:vAlign w:val="center"/>
          </w:tcPr>
          <w:p w14:paraId="2DF4A016">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（2）方案可实施性：方案合理、考虑周全，可实施性高，得4分；方案可实施性内容通用简单，得3分；方案合理但考虑不够周全，可实施性欠佳，得2分；未提供方案或方案可实施性存在重大缺陷，得0分。</w:t>
            </w:r>
          </w:p>
        </w:tc>
        <w:tc>
          <w:tcPr>
            <w:tcW w:w="787" w:type="pct"/>
            <w:vAlign w:val="center"/>
          </w:tcPr>
          <w:p w14:paraId="1CAE39D8">
            <w:pPr>
              <w:pStyle w:val="251"/>
              <w:spacing w:before="0" w:after="0" w:line="240" w:lineRule="auto"/>
              <w:rPr>
                <w:rFonts w:eastAsia="宋体"/>
                <w:sz w:val="21"/>
                <w:szCs w:val="21"/>
              </w:rPr>
            </w:pPr>
          </w:p>
        </w:tc>
      </w:tr>
      <w:tr w14:paraId="197C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5B20739B">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4</w:t>
            </w:r>
          </w:p>
        </w:tc>
        <w:tc>
          <w:tcPr>
            <w:tcW w:w="764" w:type="pct"/>
            <w:vMerge w:val="continue"/>
            <w:vAlign w:val="center"/>
          </w:tcPr>
          <w:p w14:paraId="06FFE052">
            <w:pPr>
              <w:ind w:firstLine="28"/>
              <w:jc w:val="center"/>
              <w:rPr>
                <w:szCs w:val="21"/>
              </w:rPr>
            </w:pPr>
          </w:p>
        </w:tc>
        <w:tc>
          <w:tcPr>
            <w:tcW w:w="470" w:type="pct"/>
            <w:shd w:val="clear" w:color="auto" w:fill="auto"/>
            <w:vAlign w:val="center"/>
          </w:tcPr>
          <w:p w14:paraId="214D698E">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4</w:t>
            </w:r>
          </w:p>
        </w:tc>
        <w:tc>
          <w:tcPr>
            <w:tcW w:w="2556" w:type="pct"/>
            <w:shd w:val="clear" w:color="auto" w:fill="auto"/>
            <w:vAlign w:val="center"/>
          </w:tcPr>
          <w:p w14:paraId="31D7362B">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（3）方案针对性：方案贴近项目实际，针对性强，得4分；方案考虑项目情况但针对性欠佳，得3分；方案通用简单、针对性不足，得2分。未提供方案或方案针对性存在重大缺陷，得0分。</w:t>
            </w:r>
          </w:p>
        </w:tc>
        <w:tc>
          <w:tcPr>
            <w:tcW w:w="787" w:type="pct"/>
            <w:vAlign w:val="center"/>
          </w:tcPr>
          <w:p w14:paraId="2845D156">
            <w:pPr>
              <w:pStyle w:val="251"/>
              <w:spacing w:before="0" w:after="0" w:line="240" w:lineRule="auto"/>
              <w:rPr>
                <w:rFonts w:eastAsia="宋体"/>
                <w:sz w:val="21"/>
                <w:szCs w:val="21"/>
              </w:rPr>
            </w:pPr>
          </w:p>
        </w:tc>
      </w:tr>
      <w:tr w14:paraId="7200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5A8DC7BA">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5</w:t>
            </w:r>
          </w:p>
        </w:tc>
        <w:tc>
          <w:tcPr>
            <w:tcW w:w="764" w:type="pct"/>
            <w:shd w:val="clear" w:color="auto" w:fill="auto"/>
            <w:vAlign w:val="center"/>
          </w:tcPr>
          <w:p w14:paraId="0C34199E">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专家配备情况</w:t>
            </w:r>
          </w:p>
        </w:tc>
        <w:tc>
          <w:tcPr>
            <w:tcW w:w="470" w:type="pct"/>
            <w:shd w:val="clear" w:color="auto" w:fill="auto"/>
            <w:vAlign w:val="center"/>
          </w:tcPr>
          <w:p w14:paraId="45C77D38">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6</w:t>
            </w:r>
          </w:p>
        </w:tc>
        <w:tc>
          <w:tcPr>
            <w:tcW w:w="2556" w:type="pct"/>
            <w:shd w:val="clear" w:color="auto" w:fill="auto"/>
            <w:vAlign w:val="center"/>
          </w:tcPr>
          <w:p w14:paraId="111B9760">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外审专家须具备相关专业领域的副高级及以上职称且具有就图书内容从学术性、政治性、英文翻译正确性等方面给出专业意见的经验。每有1位专家得2分，本项最高6分。未提供专家组成或不能满足采购需求，得0分。注：须附项目外审专家名单、身份证明材料、职称证书等）。</w:t>
            </w:r>
          </w:p>
        </w:tc>
        <w:tc>
          <w:tcPr>
            <w:tcW w:w="787" w:type="pct"/>
            <w:vAlign w:val="center"/>
          </w:tcPr>
          <w:p w14:paraId="6A8B0308">
            <w:pPr>
              <w:pStyle w:val="251"/>
              <w:spacing w:before="0" w:after="0" w:line="240" w:lineRule="auto"/>
              <w:rPr>
                <w:rFonts w:eastAsia="宋体"/>
                <w:sz w:val="21"/>
                <w:szCs w:val="21"/>
              </w:rPr>
            </w:pPr>
          </w:p>
        </w:tc>
      </w:tr>
      <w:tr w14:paraId="47E5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0E2B1CBD">
            <w:pPr>
              <w:ind w:firstLine="28" w:firstLineChars="0"/>
              <w:jc w:val="center"/>
              <w:rPr>
                <w:rFonts w:hint="eastAsia" w:ascii="Times New Roman" w:hAnsi="Times New Roman" w:eastAsia="宋体" w:cs="Times New Roman"/>
                <w:bCs/>
                <w:kern w:val="2"/>
                <w:sz w:val="21"/>
                <w:szCs w:val="21"/>
                <w:lang w:val="en-US" w:eastAsia="zh-CN" w:bidi="ar-SA"/>
              </w:rPr>
            </w:pPr>
            <w:r>
              <w:rPr>
                <w:rFonts w:hint="eastAsia"/>
                <w:bCs/>
                <w:szCs w:val="21"/>
              </w:rPr>
              <w:t>1</w:t>
            </w:r>
            <w:r>
              <w:rPr>
                <w:rFonts w:hint="eastAsia"/>
                <w:bCs/>
                <w:szCs w:val="21"/>
                <w:lang w:val="en-US" w:eastAsia="zh-CN"/>
              </w:rPr>
              <w:t>6</w:t>
            </w:r>
          </w:p>
        </w:tc>
        <w:tc>
          <w:tcPr>
            <w:tcW w:w="764" w:type="pct"/>
            <w:vMerge w:val="restart"/>
            <w:shd w:val="clear" w:color="auto" w:fill="auto"/>
            <w:vAlign w:val="center"/>
          </w:tcPr>
          <w:p w14:paraId="0889BB5A">
            <w:pPr>
              <w:ind w:firstLine="28" w:firstLineChars="0"/>
              <w:jc w:val="center"/>
              <w:rPr>
                <w:rFonts w:hint="eastAsia" w:eastAsia="宋体"/>
                <w:szCs w:val="21"/>
                <w:lang w:eastAsia="zh-CN"/>
              </w:rPr>
            </w:pPr>
            <w:r>
              <w:rPr>
                <w:rFonts w:hint="eastAsia"/>
                <w:szCs w:val="21"/>
              </w:rPr>
              <w:t>样品品质</w:t>
            </w:r>
            <w:r>
              <w:rPr>
                <w:rFonts w:hint="eastAsia"/>
                <w:lang w:eastAsia="zh-CN"/>
              </w:rPr>
              <w:t>（</w:t>
            </w:r>
            <w:r>
              <w:rPr>
                <w:rFonts w:hint="eastAsia"/>
                <w:lang w:val="en-US" w:eastAsia="zh-CN"/>
              </w:rPr>
              <w:t>样品要求详见第二章供应商须知资料表</w:t>
            </w:r>
            <w:r>
              <w:rPr>
                <w:rFonts w:hint="eastAsia"/>
                <w:lang w:eastAsia="zh-CN"/>
              </w:rPr>
              <w:t>）</w:t>
            </w:r>
          </w:p>
        </w:tc>
        <w:tc>
          <w:tcPr>
            <w:tcW w:w="470" w:type="pct"/>
            <w:shd w:val="clear" w:color="auto" w:fill="auto"/>
            <w:vAlign w:val="center"/>
          </w:tcPr>
          <w:p w14:paraId="6767FA20">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1AF39523">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样品油墨等材料品质高、印刷技术水平（如正文墨色均匀程度、清晰度、版型及书脊是否歪斜、色彩还原度等）、装订品质（如无侧胶、漏页、裁切歪斜等）得5分，样品油墨等材料品质、印刷技术水平、装订品质部分欠佳，得3分，样品油墨等材料品质、印刷技术水平、装订品质有缺陷，得1分，未提供样品或样品材料品质、印刷技术水平、装订品质存在重大缺陷，得0分。</w:t>
            </w:r>
          </w:p>
        </w:tc>
        <w:tc>
          <w:tcPr>
            <w:tcW w:w="787" w:type="pct"/>
            <w:vAlign w:val="center"/>
          </w:tcPr>
          <w:p w14:paraId="0DAD2EB1">
            <w:pPr>
              <w:pStyle w:val="251"/>
              <w:spacing w:before="0" w:after="0" w:line="240" w:lineRule="auto"/>
              <w:rPr>
                <w:rFonts w:eastAsia="宋体"/>
                <w:sz w:val="21"/>
                <w:szCs w:val="21"/>
              </w:rPr>
            </w:pPr>
          </w:p>
        </w:tc>
      </w:tr>
      <w:tr w14:paraId="6F0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37649939">
            <w:pPr>
              <w:ind w:firstLine="28" w:firstLineChars="0"/>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17</w:t>
            </w:r>
          </w:p>
        </w:tc>
        <w:tc>
          <w:tcPr>
            <w:tcW w:w="764" w:type="pct"/>
            <w:vMerge w:val="continue"/>
            <w:vAlign w:val="center"/>
          </w:tcPr>
          <w:p w14:paraId="2956DDF9">
            <w:pPr>
              <w:ind w:firstLine="28"/>
              <w:jc w:val="center"/>
              <w:rPr>
                <w:szCs w:val="21"/>
              </w:rPr>
            </w:pPr>
          </w:p>
        </w:tc>
        <w:tc>
          <w:tcPr>
            <w:tcW w:w="470" w:type="pct"/>
            <w:shd w:val="clear" w:color="auto" w:fill="auto"/>
            <w:vAlign w:val="center"/>
          </w:tcPr>
          <w:p w14:paraId="048E7121">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5</w:t>
            </w:r>
          </w:p>
        </w:tc>
        <w:tc>
          <w:tcPr>
            <w:tcW w:w="2556" w:type="pct"/>
            <w:shd w:val="clear" w:color="auto" w:fill="auto"/>
            <w:vAlign w:val="center"/>
          </w:tcPr>
          <w:p w14:paraId="6796A008">
            <w:pPr>
              <w:rPr>
                <w:rFonts w:hint="eastAsia" w:ascii="宋体" w:hAnsi="宋体" w:eastAsia="宋体" w:cs="仿宋"/>
                <w:color w:val="000000"/>
                <w:spacing w:val="-6"/>
                <w:kern w:val="2"/>
                <w:sz w:val="21"/>
                <w:szCs w:val="21"/>
                <w:lang w:val="en-US" w:eastAsia="zh-CN" w:bidi="ar-SA"/>
              </w:rPr>
            </w:pPr>
            <w:r>
              <w:rPr>
                <w:rFonts w:hint="eastAsia" w:ascii="宋体" w:hAnsi="宋体" w:cs="仿宋"/>
                <w:color w:val="000000"/>
                <w:spacing w:val="-6"/>
                <w:szCs w:val="21"/>
              </w:rPr>
              <w:t>样品的排版、内容设计等合理、考虑周全，得5分，样品的排版、内容设计等基本合理、考虑周全，得3分，样品的排版、内容设计等考虑欠佳，得1分，未提供样品或样品排版、内容设计等存在重大缺陷，得0分。</w:t>
            </w:r>
          </w:p>
        </w:tc>
        <w:tc>
          <w:tcPr>
            <w:tcW w:w="787" w:type="pct"/>
            <w:vAlign w:val="center"/>
          </w:tcPr>
          <w:p w14:paraId="188630B8">
            <w:pPr>
              <w:pStyle w:val="251"/>
              <w:spacing w:before="0" w:after="0" w:line="240" w:lineRule="auto"/>
              <w:rPr>
                <w:rFonts w:eastAsia="宋体"/>
                <w:sz w:val="21"/>
                <w:szCs w:val="21"/>
              </w:rPr>
            </w:pPr>
          </w:p>
        </w:tc>
      </w:tr>
      <w:tr w14:paraId="5B9D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shd w:val="clear" w:color="auto" w:fill="auto"/>
            <w:vAlign w:val="center"/>
          </w:tcPr>
          <w:p w14:paraId="184B9E0C">
            <w:pPr>
              <w:ind w:firstLine="28" w:firstLineChars="0"/>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18</w:t>
            </w:r>
          </w:p>
        </w:tc>
        <w:tc>
          <w:tcPr>
            <w:tcW w:w="764" w:type="pct"/>
            <w:shd w:val="clear" w:color="auto" w:fill="auto"/>
            <w:vAlign w:val="center"/>
          </w:tcPr>
          <w:p w14:paraId="27FAEE3B">
            <w:pPr>
              <w:ind w:firstLine="28" w:firstLineChars="0"/>
              <w:jc w:val="center"/>
              <w:rPr>
                <w:rFonts w:ascii="Times New Roman" w:hAnsi="Times New Roman" w:eastAsia="宋体" w:cs="Times New Roman"/>
                <w:kern w:val="2"/>
                <w:sz w:val="21"/>
                <w:szCs w:val="21"/>
                <w:lang w:val="en-US" w:eastAsia="zh-CN" w:bidi="ar-SA"/>
              </w:rPr>
            </w:pPr>
            <w:r>
              <w:rPr>
                <w:szCs w:val="21"/>
              </w:rPr>
              <w:t>报价</w:t>
            </w:r>
          </w:p>
        </w:tc>
        <w:tc>
          <w:tcPr>
            <w:tcW w:w="470" w:type="pct"/>
            <w:shd w:val="clear" w:color="auto" w:fill="auto"/>
            <w:vAlign w:val="center"/>
          </w:tcPr>
          <w:p w14:paraId="609205EE">
            <w:pPr>
              <w:ind w:firstLine="28" w:firstLineChars="0"/>
              <w:jc w:val="center"/>
              <w:rPr>
                <w:rFonts w:ascii="Times New Roman" w:hAnsi="Times New Roman" w:eastAsia="宋体" w:cs="Times New Roman"/>
                <w:kern w:val="2"/>
                <w:sz w:val="21"/>
                <w:szCs w:val="21"/>
                <w:lang w:val="en-US" w:eastAsia="zh-CN" w:bidi="ar-SA"/>
              </w:rPr>
            </w:pPr>
            <w:r>
              <w:rPr>
                <w:rFonts w:hint="eastAsia"/>
                <w:szCs w:val="21"/>
              </w:rPr>
              <w:t>10</w:t>
            </w:r>
          </w:p>
        </w:tc>
        <w:tc>
          <w:tcPr>
            <w:tcW w:w="2556" w:type="pct"/>
            <w:shd w:val="clear" w:color="auto" w:fill="auto"/>
            <w:vAlign w:val="center"/>
          </w:tcPr>
          <w:p w14:paraId="6AED6175">
            <w:pPr>
              <w:ind w:firstLine="28"/>
              <w:jc w:val="left"/>
              <w:rPr>
                <w:szCs w:val="21"/>
              </w:rPr>
            </w:pPr>
            <w:r>
              <w:rPr>
                <w:szCs w:val="21"/>
              </w:rPr>
              <w:t>满足</w:t>
            </w:r>
            <w:r>
              <w:rPr>
                <w:rFonts w:hint="eastAsia"/>
                <w:szCs w:val="21"/>
              </w:rPr>
              <w:t>遴选</w:t>
            </w:r>
            <w:r>
              <w:rPr>
                <w:szCs w:val="21"/>
              </w:rPr>
              <w:t>文件要求的最后报价最低的供应商的价格为</w:t>
            </w:r>
            <w:r>
              <w:rPr>
                <w:rFonts w:hint="eastAsia"/>
                <w:szCs w:val="21"/>
              </w:rPr>
              <w:t>遴选</w:t>
            </w:r>
            <w:r>
              <w:rPr>
                <w:szCs w:val="21"/>
              </w:rPr>
              <w:t>基准价，其价格分为满分。其他供应商的价格分统一按照下列公式计算：</w:t>
            </w:r>
          </w:p>
          <w:p w14:paraId="2BC1BE33">
            <w:pPr>
              <w:ind w:firstLine="28" w:firstLineChars="0"/>
              <w:jc w:val="left"/>
              <w:rPr>
                <w:rFonts w:ascii="Times New Roman" w:hAnsi="Times New Roman" w:eastAsia="宋体" w:cs="Times New Roman"/>
                <w:kern w:val="2"/>
                <w:sz w:val="21"/>
                <w:szCs w:val="21"/>
                <w:lang w:val="en-US" w:eastAsia="zh-CN" w:bidi="ar-SA"/>
              </w:rPr>
            </w:pPr>
            <w:r>
              <w:rPr>
                <w:rFonts w:hint="eastAsia"/>
                <w:szCs w:val="21"/>
              </w:rPr>
              <w:t>遴选</w:t>
            </w:r>
            <w:r>
              <w:rPr>
                <w:szCs w:val="21"/>
              </w:rPr>
              <w:t>报价得分=（</w:t>
            </w:r>
            <w:r>
              <w:rPr>
                <w:rFonts w:hint="eastAsia"/>
                <w:szCs w:val="21"/>
              </w:rPr>
              <w:t>遴选</w:t>
            </w:r>
            <w:r>
              <w:rPr>
                <w:szCs w:val="21"/>
              </w:rPr>
              <w:t>基准价/最后报价）×分值</w:t>
            </w:r>
          </w:p>
        </w:tc>
        <w:tc>
          <w:tcPr>
            <w:tcW w:w="787" w:type="pct"/>
            <w:vAlign w:val="center"/>
          </w:tcPr>
          <w:p w14:paraId="52C145BC">
            <w:pPr>
              <w:ind w:left="-38"/>
              <w:rPr>
                <w:szCs w:val="21"/>
              </w:rPr>
            </w:pPr>
            <w:r>
              <w:rPr>
                <w:sz w:val="21"/>
                <w:szCs w:val="21"/>
              </w:rPr>
              <w:t>此处最后报价指经过报价修正，及因落实政府采购政策进行价格调整后的报价，详见第三章《评审方法和评审标准》</w:t>
            </w:r>
            <w:r>
              <w:rPr>
                <w:rFonts w:hint="eastAsia"/>
                <w:sz w:val="21"/>
                <w:szCs w:val="21"/>
              </w:rPr>
              <w:t>6</w:t>
            </w:r>
            <w:r>
              <w:rPr>
                <w:sz w:val="21"/>
                <w:szCs w:val="21"/>
              </w:rPr>
              <w:t>.2、</w:t>
            </w:r>
            <w:r>
              <w:rPr>
                <w:rFonts w:hint="eastAsia"/>
                <w:sz w:val="21"/>
                <w:szCs w:val="21"/>
              </w:rPr>
              <w:t>6</w:t>
            </w:r>
            <w:r>
              <w:rPr>
                <w:sz w:val="21"/>
                <w:szCs w:val="21"/>
              </w:rPr>
              <w:t>.3</w:t>
            </w:r>
            <w:r>
              <w:rPr>
                <w:rFonts w:hint="eastAsia"/>
                <w:sz w:val="21"/>
                <w:szCs w:val="21"/>
              </w:rPr>
              <w:t>及6.4</w:t>
            </w:r>
          </w:p>
        </w:tc>
      </w:tr>
      <w:tr w14:paraId="42F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gridSpan w:val="2"/>
            <w:vAlign w:val="center"/>
          </w:tcPr>
          <w:p w14:paraId="37536B72">
            <w:pPr>
              <w:ind w:firstLine="28"/>
              <w:jc w:val="center"/>
              <w:rPr>
                <w:szCs w:val="21"/>
              </w:rPr>
            </w:pPr>
            <w:r>
              <w:rPr>
                <w:szCs w:val="21"/>
              </w:rPr>
              <w:t>合计</w:t>
            </w:r>
          </w:p>
        </w:tc>
        <w:tc>
          <w:tcPr>
            <w:tcW w:w="470" w:type="pct"/>
            <w:vAlign w:val="center"/>
          </w:tcPr>
          <w:p w14:paraId="164DB95A">
            <w:pPr>
              <w:ind w:firstLine="28"/>
              <w:jc w:val="center"/>
              <w:rPr>
                <w:szCs w:val="21"/>
              </w:rPr>
            </w:pPr>
            <w:r>
              <w:rPr>
                <w:szCs w:val="21"/>
              </w:rPr>
              <w:t>100</w:t>
            </w:r>
          </w:p>
        </w:tc>
        <w:tc>
          <w:tcPr>
            <w:tcW w:w="3343" w:type="pct"/>
            <w:gridSpan w:val="2"/>
            <w:vAlign w:val="center"/>
          </w:tcPr>
          <w:p w14:paraId="3ECC695E">
            <w:pPr>
              <w:rPr>
                <w:szCs w:val="21"/>
              </w:rPr>
            </w:pPr>
          </w:p>
        </w:tc>
      </w:tr>
    </w:tbl>
    <w:p w14:paraId="23F2BFB8">
      <w:pPr>
        <w:tabs>
          <w:tab w:val="left" w:pos="360"/>
          <w:tab w:val="left" w:pos="900"/>
          <w:tab w:val="left" w:pos="1080"/>
          <w:tab w:val="left" w:pos="2014"/>
        </w:tabs>
        <w:snapToGrid w:val="0"/>
        <w:spacing w:line="360" w:lineRule="auto"/>
        <w:rPr>
          <w:sz w:val="24"/>
        </w:rPr>
      </w:pPr>
    </w:p>
    <w:p w14:paraId="6B2B20D0">
      <w:pPr>
        <w:tabs>
          <w:tab w:val="left" w:pos="360"/>
          <w:tab w:val="left" w:pos="1080"/>
        </w:tabs>
        <w:snapToGrid w:val="0"/>
        <w:spacing w:line="360" w:lineRule="auto"/>
        <w:ind w:left="1080"/>
        <w:rPr>
          <w:color w:val="000000"/>
          <w:sz w:val="24"/>
        </w:rPr>
      </w:pPr>
    </w:p>
    <w:p w14:paraId="7096B848">
      <w:pPr>
        <w:widowControl/>
        <w:jc w:val="left"/>
        <w:rPr>
          <w:b/>
          <w:sz w:val="36"/>
          <w:szCs w:val="36"/>
        </w:rPr>
      </w:pPr>
    </w:p>
    <w:p w14:paraId="6128A880">
      <w:pPr>
        <w:spacing w:line="360" w:lineRule="auto"/>
        <w:jc w:val="center"/>
        <w:outlineLvl w:val="0"/>
        <w:rPr>
          <w:b/>
          <w:sz w:val="36"/>
          <w:szCs w:val="36"/>
        </w:rPr>
      </w:pPr>
      <w:r>
        <w:rPr>
          <w:b/>
          <w:sz w:val="36"/>
          <w:szCs w:val="36"/>
        </w:rPr>
        <w:br w:type="page"/>
      </w:r>
      <w:bookmarkStart w:id="687" w:name="_Toc145958207"/>
      <w:r>
        <w:rPr>
          <w:b/>
          <w:sz w:val="36"/>
          <w:szCs w:val="36"/>
        </w:rPr>
        <w:t>第四章   采购需求</w:t>
      </w:r>
      <w:bookmarkEnd w:id="687"/>
    </w:p>
    <w:p w14:paraId="6FD52A90">
      <w:pPr>
        <w:spacing w:line="360" w:lineRule="auto"/>
        <w:rPr>
          <w:rFonts w:hint="eastAsia" w:ascii="宋体" w:hAnsi="宋体" w:cs="Arial"/>
          <w:b/>
          <w:spacing w:val="9"/>
          <w:sz w:val="24"/>
        </w:rPr>
      </w:pPr>
      <w:r>
        <w:rPr>
          <w:rFonts w:hint="eastAsia" w:ascii="宋体" w:hAnsi="宋体" w:cs="Arial"/>
          <w:b/>
          <w:spacing w:val="9"/>
          <w:sz w:val="24"/>
        </w:rPr>
        <w:t>一、服务内容</w:t>
      </w:r>
    </w:p>
    <w:p w14:paraId="5FCEBE03">
      <w:pPr>
        <w:spacing w:line="360" w:lineRule="auto"/>
        <w:ind w:firstLine="516" w:firstLineChars="200"/>
        <w:rPr>
          <w:rFonts w:hint="eastAsia" w:ascii="宋体" w:hAnsi="宋体" w:cs="Arial"/>
          <w:spacing w:val="9"/>
          <w:sz w:val="24"/>
        </w:rPr>
      </w:pPr>
      <w:r>
        <w:rPr>
          <w:rFonts w:hint="eastAsia" w:ascii="宋体" w:hAnsi="宋体" w:cs="Arial"/>
          <w:spacing w:val="9"/>
          <w:sz w:val="24"/>
        </w:rPr>
        <w:t>图录内容包含文物约280件，学术文章10千字，正文中文约40千字，英文约10千字。图片约300张。成品尺寸为235mm（宽）×290mm（高），页数约300面，全彩四色印刷的展览配套图录。印数为800册。</w:t>
      </w:r>
    </w:p>
    <w:p w14:paraId="195C61EB">
      <w:pPr>
        <w:spacing w:line="360" w:lineRule="auto"/>
        <w:rPr>
          <w:rFonts w:hint="eastAsia" w:ascii="宋体" w:hAnsi="宋体" w:eastAsia="宋体" w:cs="Arial"/>
          <w:b/>
          <w:spacing w:val="9"/>
          <w:sz w:val="24"/>
        </w:rPr>
      </w:pPr>
      <w:r>
        <w:rPr>
          <w:rFonts w:hint="eastAsia" w:ascii="宋体" w:hAnsi="宋体" w:eastAsia="宋体" w:cs="Arial"/>
          <w:b/>
          <w:spacing w:val="9"/>
          <w:sz w:val="24"/>
        </w:rPr>
        <w:t>二、出版要求</w:t>
      </w:r>
    </w:p>
    <w:p w14:paraId="3F677B16">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供应商负责图书出版的全部工作，包括但不限于书号申请、资料整理、稿件编辑加工、三审三校、与作者及时沟通反馈并协助解决审稿情况及修改意见、图片版权购买、装帧设计、排版、印刷等工作。</w:t>
      </w:r>
    </w:p>
    <w:p w14:paraId="0618AAEC">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jc w:val="left"/>
        <w:textAlignment w:val="auto"/>
        <w:rPr>
          <w:rFonts w:hint="eastAsia" w:ascii="宋体" w:eastAsia="宋体" w:cs="宋体"/>
          <w:kern w:val="0"/>
          <w:lang w:val="en-US" w:eastAsia="zh-CN"/>
        </w:rPr>
      </w:pPr>
      <w:r>
        <w:rPr>
          <w:rFonts w:ascii="宋体" w:hAnsi="宋体" w:eastAsia="宋体" w:cs="宋体"/>
          <w:kern w:val="0"/>
          <w:sz w:val="24"/>
          <w:szCs w:val="24"/>
          <w:lang w:bidi="ar-SA"/>
        </w:rPr>
        <w:t>本项目书稿预计于</w:t>
      </w:r>
      <w:r>
        <w:rPr>
          <w:rFonts w:hint="eastAsia" w:ascii="宋体" w:hAnsi="宋体" w:eastAsia="宋体" w:cs="宋体"/>
          <w:kern w:val="0"/>
          <w:sz w:val="24"/>
          <w:szCs w:val="24"/>
          <w:lang w:val="en-US" w:eastAsia="zh-CN" w:bidi="ar-SA"/>
        </w:rPr>
        <w:t>2026</w:t>
      </w:r>
      <w:r>
        <w:rPr>
          <w:rFonts w:ascii="宋体" w:hAnsi="宋体" w:eastAsia="宋体" w:cs="宋体"/>
          <w:kern w:val="0"/>
          <w:sz w:val="24"/>
          <w:szCs w:val="24"/>
          <w:lang w:bidi="ar-SA"/>
        </w:rPr>
        <w:t>年</w:t>
      </w:r>
      <w:r>
        <w:rPr>
          <w:rFonts w:hint="eastAsia" w:ascii="宋体" w:hAnsi="宋体" w:eastAsia="宋体" w:cs="宋体"/>
          <w:kern w:val="0"/>
          <w:sz w:val="24"/>
          <w:szCs w:val="24"/>
          <w:lang w:val="en-US" w:eastAsia="zh-CN" w:bidi="ar-SA"/>
        </w:rPr>
        <w:t>7</w:t>
      </w:r>
      <w:r>
        <w:rPr>
          <w:rFonts w:ascii="宋体" w:hAnsi="宋体" w:eastAsia="宋体" w:cs="宋体"/>
          <w:kern w:val="0"/>
          <w:sz w:val="24"/>
          <w:szCs w:val="24"/>
          <w:lang w:bidi="ar-SA"/>
        </w:rPr>
        <w:t>月</w:t>
      </w:r>
      <w:r>
        <w:rPr>
          <w:rFonts w:hint="eastAsia" w:ascii="宋体" w:hAnsi="宋体" w:eastAsia="宋体" w:cs="宋体"/>
          <w:kern w:val="0"/>
          <w:sz w:val="24"/>
          <w:szCs w:val="24"/>
          <w:lang w:val="en-US" w:eastAsia="zh-CN" w:bidi="ar-SA"/>
        </w:rPr>
        <w:t>31</w:t>
      </w:r>
      <w:r>
        <w:rPr>
          <w:rFonts w:ascii="宋体" w:hAnsi="宋体" w:eastAsia="宋体" w:cs="宋体"/>
          <w:kern w:val="0"/>
          <w:sz w:val="24"/>
          <w:szCs w:val="24"/>
          <w:lang w:bidi="ar-SA"/>
        </w:rPr>
        <w:t>日确定并交付，</w:t>
      </w:r>
      <w:r>
        <w:rPr>
          <w:rFonts w:hint="eastAsia" w:ascii="宋体" w:eastAsia="宋体" w:cs="宋体"/>
          <w:kern w:val="0"/>
          <w:sz w:val="24"/>
          <w:szCs w:val="24"/>
          <w:lang w:val="en-US" w:eastAsia="zh-CN" w:bidi="ar-SA"/>
        </w:rPr>
        <w:t>于</w:t>
      </w:r>
      <w:r>
        <w:rPr>
          <w:rFonts w:hint="eastAsia" w:ascii="宋体" w:hAnsi="宋体" w:eastAsia="宋体" w:cs="宋体"/>
          <w:kern w:val="0"/>
          <w:sz w:val="24"/>
          <w:szCs w:val="24"/>
          <w:highlight w:val="none"/>
          <w:lang w:val="en-US" w:eastAsia="zh-CN" w:bidi="ar-SA"/>
        </w:rPr>
        <w:t>2026</w:t>
      </w:r>
      <w:r>
        <w:rPr>
          <w:rFonts w:ascii="宋体" w:hAnsi="宋体" w:eastAsia="宋体" w:cs="宋体"/>
          <w:kern w:val="0"/>
          <w:sz w:val="24"/>
          <w:szCs w:val="24"/>
          <w:highlight w:val="none"/>
          <w:lang w:bidi="ar-SA"/>
        </w:rPr>
        <w:t>年</w:t>
      </w:r>
      <w:r>
        <w:rPr>
          <w:rFonts w:hint="eastAsia"/>
          <w:sz w:val="24"/>
          <w:lang w:val="en-US" w:eastAsia="zh-CN"/>
        </w:rPr>
        <w:t>10</w:t>
      </w:r>
      <w:r>
        <w:rPr>
          <w:rFonts w:hint="eastAsia"/>
          <w:sz w:val="24"/>
        </w:rPr>
        <w:t>月</w:t>
      </w:r>
      <w:r>
        <w:rPr>
          <w:rFonts w:hint="eastAsia"/>
          <w:sz w:val="24"/>
          <w:lang w:val="en-US" w:eastAsia="zh-CN"/>
        </w:rPr>
        <w:t>31</w:t>
      </w:r>
      <w:r>
        <w:rPr>
          <w:rFonts w:hint="eastAsia"/>
          <w:sz w:val="24"/>
        </w:rPr>
        <w:t>日</w:t>
      </w:r>
      <w:r>
        <w:rPr>
          <w:rFonts w:hint="eastAsia" w:ascii="宋体" w:eastAsia="宋体" w:cs="宋体"/>
          <w:kern w:val="0"/>
          <w:sz w:val="24"/>
          <w:szCs w:val="24"/>
          <w:highlight w:val="none"/>
          <w:lang w:val="en-US" w:eastAsia="zh-CN" w:bidi="ar-SA"/>
        </w:rPr>
        <w:t>前（以实际签订</w:t>
      </w:r>
      <w:r>
        <w:rPr>
          <w:rFonts w:hint="eastAsia" w:ascii="宋体" w:eastAsia="宋体" w:cs="宋体"/>
          <w:kern w:val="0"/>
          <w:sz w:val="24"/>
          <w:szCs w:val="24"/>
          <w:lang w:val="en-US" w:eastAsia="zh-CN" w:bidi="ar-SA"/>
        </w:rPr>
        <w:t>合同中的时间为准）</w:t>
      </w:r>
      <w:r>
        <w:rPr>
          <w:rFonts w:hint="eastAsia" w:ascii="宋体" w:hAnsi="宋体" w:eastAsia="宋体" w:cs="宋体"/>
          <w:kern w:val="0"/>
          <w:sz w:val="24"/>
          <w:szCs w:val="24"/>
          <w:lang w:bidi="ar-SA"/>
        </w:rPr>
        <w:t>，在预算范围内以高质量、保数量的标准完成出版工作，并将全部图书运送至采购人指定地点进行验收。最终时间以双方签订的合同所规定的日期为准。</w:t>
      </w:r>
    </w:p>
    <w:p w14:paraId="2E1C1B5F">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质量要求：图书质量严格执行《中华人民共和国产品质量法》、国家新闻出版署《图书质量管理规定》以及《</w:t>
      </w:r>
      <w:r>
        <w:rPr>
          <w:rFonts w:hint="default" w:ascii="宋体" w:hAnsi="宋体" w:eastAsia="宋体" w:cs="宋体"/>
          <w:kern w:val="0"/>
          <w:sz w:val="24"/>
          <w:szCs w:val="24"/>
          <w:lang w:val="en-US" w:eastAsia="zh-CN"/>
        </w:rPr>
        <w:t>地图管理条例》</w:t>
      </w:r>
      <w:r>
        <w:rPr>
          <w:rFonts w:hint="eastAsia" w:ascii="宋体" w:hAnsi="宋体" w:eastAsia="宋体" w:cs="宋体"/>
          <w:kern w:val="0"/>
          <w:sz w:val="24"/>
          <w:szCs w:val="24"/>
          <w:lang w:val="en-US" w:eastAsia="zh-CN"/>
        </w:rPr>
        <w:t>的相关要求。</w:t>
      </w:r>
    </w:p>
    <w:p w14:paraId="014967F6">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kern w:val="0"/>
          <w:lang w:val="en-US" w:eastAsia="zh-CN"/>
        </w:rPr>
      </w:pPr>
      <w:r>
        <w:rPr>
          <w:rFonts w:hint="eastAsia" w:ascii="宋体" w:hAnsi="宋体" w:eastAsia="宋体" w:cs="宋体"/>
          <w:kern w:val="0"/>
          <w:sz w:val="24"/>
          <w:szCs w:val="24"/>
          <w:lang w:val="en-US" w:eastAsia="zh-CN"/>
        </w:rPr>
        <w:t>印刷要求：四色全彩印刷，符合国家出版行业标准，中国版本图书馆CIP的规定。</w:t>
      </w:r>
      <w:r>
        <w:rPr>
          <w:rFonts w:hint="eastAsia" w:ascii="宋体" w:hAnsi="宋体" w:eastAsia="宋体" w:cs="宋体"/>
          <w:kern w:val="0"/>
          <w:sz w:val="24"/>
          <w:szCs w:val="24"/>
        </w:rPr>
        <w:t>封面、印刷</w:t>
      </w:r>
      <w:r>
        <w:rPr>
          <w:rFonts w:hint="eastAsia" w:ascii="宋体" w:hAnsi="宋体" w:eastAsia="宋体" w:cs="宋体"/>
          <w:kern w:val="0"/>
          <w:sz w:val="24"/>
          <w:szCs w:val="24"/>
          <w:lang w:eastAsia="zh-CN"/>
        </w:rPr>
        <w:t>及</w:t>
      </w:r>
      <w:r>
        <w:rPr>
          <w:rFonts w:hint="eastAsia" w:ascii="宋体" w:hAnsi="宋体" w:eastAsia="宋体" w:cs="宋体"/>
          <w:kern w:val="0"/>
          <w:sz w:val="24"/>
          <w:szCs w:val="24"/>
        </w:rPr>
        <w:t>正文印刷套插印准确，字、图、点、线印迹清楚，版面端正，墨色均匀厚实，层次分明，质感好。无脏污、破损，无钉花、野墨</w:t>
      </w:r>
      <w:r>
        <w:rPr>
          <w:rFonts w:hint="eastAsia" w:ascii="宋体" w:hAnsi="宋体" w:eastAsia="宋体" w:cs="宋体"/>
          <w:kern w:val="0"/>
          <w:sz w:val="24"/>
          <w:szCs w:val="24"/>
          <w:lang w:eastAsia="zh-CN"/>
        </w:rPr>
        <w:t>。</w:t>
      </w:r>
    </w:p>
    <w:p w14:paraId="335966E1">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kern w:val="0"/>
          <w:lang w:val="en-US" w:eastAsia="zh-CN"/>
        </w:rPr>
      </w:pPr>
      <w:r>
        <w:rPr>
          <w:rFonts w:hint="eastAsia" w:ascii="宋体" w:hAnsi="宋体" w:eastAsia="宋体" w:cs="宋体"/>
          <w:kern w:val="0"/>
          <w:sz w:val="24"/>
          <w:szCs w:val="24"/>
        </w:rPr>
        <w:t>装订要求</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成品裁切方正。全书页码折正，书面平服，钉距匀称，坚实牢固，易翻不脱页</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无缺页、重页、倒装。书目整洁，无脏污、破页、野胶</w:t>
      </w:r>
      <w:r>
        <w:rPr>
          <w:rFonts w:hint="eastAsia" w:ascii="宋体" w:hAnsi="宋体" w:eastAsia="宋体" w:cs="宋体"/>
          <w:kern w:val="0"/>
          <w:sz w:val="24"/>
          <w:szCs w:val="24"/>
          <w:lang w:eastAsia="zh-CN"/>
        </w:rPr>
        <w:t>。</w:t>
      </w:r>
    </w:p>
    <w:p w14:paraId="374D5C4F">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spacing w:val="0"/>
          <w:kern w:val="0"/>
          <w:sz w:val="24"/>
        </w:rPr>
      </w:pPr>
      <w:r>
        <w:rPr>
          <w:rFonts w:hint="eastAsia" w:ascii="宋体" w:hAnsi="宋体" w:eastAsia="宋体" w:cs="宋体"/>
          <w:kern w:val="0"/>
          <w:sz w:val="24"/>
          <w:szCs w:val="24"/>
          <w:lang w:val="en-US" w:eastAsia="zh-CN"/>
        </w:rPr>
        <w:t>图书著作权归采购人所有。</w:t>
      </w:r>
    </w:p>
    <w:p w14:paraId="25FCB20B">
      <w:pPr>
        <w:pStyle w:val="28"/>
        <w:keepNext w:val="0"/>
        <w:keepLines w:val="0"/>
        <w:pageBreakBefore w:val="0"/>
        <w:widowControl w:val="0"/>
        <w:numPr>
          <w:ilvl w:val="0"/>
          <w:numId w:val="15"/>
        </w:numPr>
        <w:kinsoku/>
        <w:wordWrap/>
        <w:overflowPunct/>
        <w:topLinePunct w:val="0"/>
        <w:autoSpaceDE/>
        <w:autoSpaceDN/>
        <w:bidi w:val="0"/>
        <w:adjustRightInd/>
        <w:snapToGrid w:val="0"/>
        <w:spacing w:line="360" w:lineRule="auto"/>
        <w:ind w:left="425" w:leftChars="0" w:hanging="5" w:firstLineChars="0"/>
        <w:textAlignment w:val="auto"/>
        <w:rPr>
          <w:rFonts w:hint="eastAsia" w:ascii="宋体" w:hAnsi="宋体" w:eastAsia="宋体" w:cs="宋体"/>
          <w:spacing w:val="0"/>
          <w:kern w:val="0"/>
          <w:sz w:val="24"/>
        </w:rPr>
      </w:pPr>
      <w:r>
        <w:rPr>
          <w:rFonts w:hint="eastAsia" w:ascii="宋体" w:hAnsi="宋体" w:eastAsia="宋体" w:cs="宋体"/>
          <w:kern w:val="0"/>
          <w:sz w:val="24"/>
          <w:szCs w:val="24"/>
          <w:lang w:val="en-US" w:eastAsia="zh-CN"/>
        </w:rPr>
        <w:t>其他说明：因图录出版时间涵盖多个公共假期，投标人必须保证该时间段内具备足够的人力和物力，以保证图录按约定时间完成。</w:t>
      </w:r>
    </w:p>
    <w:p w14:paraId="76655209">
      <w:pPr>
        <w:spacing w:line="360" w:lineRule="auto"/>
        <w:rPr>
          <w:rFonts w:hint="eastAsia" w:ascii="宋体" w:hAnsi="宋体" w:eastAsia="宋体" w:cs="Arial"/>
          <w:b/>
          <w:spacing w:val="9"/>
          <w:sz w:val="24"/>
        </w:rPr>
      </w:pPr>
      <w:r>
        <w:rPr>
          <w:rFonts w:hint="eastAsia" w:ascii="宋体" w:hAnsi="宋体" w:eastAsia="宋体" w:cs="Arial"/>
          <w:b/>
          <w:spacing w:val="9"/>
          <w:sz w:val="24"/>
        </w:rPr>
        <w:t>三、付款方式</w:t>
      </w:r>
    </w:p>
    <w:p w14:paraId="28091131">
      <w:pPr>
        <w:pStyle w:val="28"/>
        <w:snapToGrid w:val="0"/>
        <w:spacing w:line="360" w:lineRule="auto"/>
        <w:ind w:left="0" w:leftChars="0" w:firstLine="480" w:firstLineChars="200"/>
        <w:rPr>
          <w:rFonts w:hint="eastAsia" w:ascii="宋体" w:eastAsia="宋体" w:cs="宋体"/>
          <w:kern w:val="0"/>
        </w:rPr>
      </w:pPr>
      <w:r>
        <w:rPr>
          <w:rFonts w:hint="eastAsia" w:ascii="宋体" w:eastAsia="宋体" w:cs="宋体"/>
          <w:kern w:val="0"/>
        </w:rPr>
        <w:t>合同签订生效后且甲方在财政资金下达后</w:t>
      </w:r>
      <w:r>
        <w:rPr>
          <w:rFonts w:hint="eastAsia"/>
          <w:lang w:val="en-US" w:eastAsia="zh-CN"/>
        </w:rPr>
        <w:t>10</w:t>
      </w:r>
      <w:r>
        <w:rPr>
          <w:rFonts w:hint="eastAsia" w:ascii="宋体" w:eastAsia="宋体" w:cs="宋体"/>
          <w:kern w:val="0"/>
        </w:rPr>
        <w:t>个工作日内支付乙方70%合同款，图书出版完成，全部送至指定地点并验收合格之日起</w:t>
      </w:r>
      <w:r>
        <w:rPr>
          <w:rFonts w:hint="eastAsia"/>
          <w:lang w:val="en-US" w:eastAsia="zh-CN"/>
        </w:rPr>
        <w:t>10</w:t>
      </w:r>
      <w:r>
        <w:rPr>
          <w:rFonts w:hint="eastAsia" w:ascii="宋体" w:eastAsia="宋体" w:cs="宋体"/>
          <w:kern w:val="0"/>
        </w:rPr>
        <w:t>个工作日内，甲方向乙方支付30%合同款。</w:t>
      </w:r>
    </w:p>
    <w:p w14:paraId="7EE54A41">
      <w:pPr>
        <w:spacing w:line="360" w:lineRule="auto"/>
        <w:rPr>
          <w:rFonts w:hint="eastAsia" w:ascii="宋体" w:hAnsi="宋体" w:eastAsia="宋体" w:cs="Arial"/>
          <w:b/>
          <w:spacing w:val="9"/>
          <w:sz w:val="24"/>
        </w:rPr>
      </w:pPr>
      <w:r>
        <w:rPr>
          <w:rFonts w:hint="eastAsia" w:ascii="宋体" w:hAnsi="宋体" w:eastAsia="宋体" w:cs="Arial"/>
          <w:b/>
          <w:spacing w:val="9"/>
          <w:sz w:val="24"/>
        </w:rPr>
        <w:t>四、其他要求</w:t>
      </w:r>
    </w:p>
    <w:p w14:paraId="0BC0B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w:t>
      </w:r>
      <w:r>
        <w:rPr>
          <w:rFonts w:hint="eastAsia" w:ascii="宋体" w:hAnsi="宋体" w:cs="宋体"/>
          <w:sz w:val="24"/>
          <w:szCs w:val="24"/>
          <w:lang w:eastAsia="zh-CN"/>
        </w:rPr>
        <w:t>项目金额即为</w:t>
      </w:r>
      <w:r>
        <w:rPr>
          <w:rFonts w:hint="eastAsia" w:ascii="宋体" w:hAnsi="宋体" w:eastAsia="宋体" w:cs="宋体"/>
          <w:sz w:val="24"/>
          <w:szCs w:val="24"/>
          <w:lang w:eastAsia="zh-CN"/>
        </w:rPr>
        <w:t>出版所需的所有费用；</w:t>
      </w:r>
    </w:p>
    <w:p w14:paraId="34E2ED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）根据项目需求和特点，应包含项目实施整体方案、项目进度计划、项目人员配备等有关内容。</w:t>
      </w:r>
    </w:p>
    <w:p w14:paraId="79E920FF">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）预算与报价表</w:t>
      </w:r>
    </w:p>
    <w:p w14:paraId="5D98297B">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报价总价包括供应商为完成本项目所发生的一切费用。供应商估算错误或漏项的风险均由供应商承担。</w:t>
      </w:r>
    </w:p>
    <w:p w14:paraId="66170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四</w:t>
      </w:r>
      <w:r>
        <w:rPr>
          <w:rFonts w:hint="eastAsia" w:ascii="宋体" w:hAnsi="宋体" w:eastAsia="宋体" w:cs="宋体"/>
          <w:sz w:val="24"/>
          <w:szCs w:val="24"/>
        </w:rPr>
        <w:t>）项目组织设计及进度计划要求</w:t>
      </w:r>
    </w:p>
    <w:p w14:paraId="59349F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投标人应结合项目需求，提供合理的组织方案，人员配备要齐全，参与本项目的人员要贯穿设计、审校、印制等全部流程。基本要求为：</w:t>
      </w:r>
    </w:p>
    <w:p w14:paraId="1761F9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项目负责人1名（具有副编审以上职称），负责图书出版任务统筹规划、协调推进、质量把控、总体接洽；</w:t>
      </w:r>
    </w:p>
    <w:p w14:paraId="6F29C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责任编辑1名（具有</w:t>
      </w:r>
      <w:r>
        <w:rPr>
          <w:rFonts w:hint="eastAsia" w:ascii="宋体" w:hAnsi="宋体" w:cs="宋体"/>
          <w:sz w:val="24"/>
          <w:szCs w:val="24"/>
          <w:lang w:eastAsia="zh-CN"/>
        </w:rPr>
        <w:t>与项目</w:t>
      </w:r>
      <w:r>
        <w:rPr>
          <w:rFonts w:hint="eastAsia" w:ascii="宋体" w:hAnsi="宋体" w:eastAsia="宋体" w:cs="宋体"/>
          <w:sz w:val="24"/>
          <w:szCs w:val="24"/>
        </w:rPr>
        <w:t>相关</w:t>
      </w:r>
      <w:r>
        <w:rPr>
          <w:rFonts w:hint="eastAsia" w:ascii="宋体" w:hAnsi="宋体" w:cs="宋体"/>
          <w:sz w:val="24"/>
          <w:szCs w:val="24"/>
          <w:lang w:eastAsia="zh-CN"/>
        </w:rPr>
        <w:t>的</w:t>
      </w:r>
      <w:r>
        <w:rPr>
          <w:rFonts w:hint="eastAsia" w:ascii="宋体" w:hAnsi="宋体" w:eastAsia="宋体" w:cs="宋体"/>
          <w:sz w:val="24"/>
          <w:szCs w:val="24"/>
        </w:rPr>
        <w:t>专业教育背景</w:t>
      </w:r>
      <w:r>
        <w:rPr>
          <w:rFonts w:hint="eastAsia" w:ascii="宋体" w:hAnsi="宋体" w:eastAsia="宋体" w:cs="宋体"/>
          <w:sz w:val="24"/>
          <w:szCs w:val="24"/>
          <w:highlight w:val="none"/>
        </w:rPr>
        <w:t>），具有中级（含）以上职称</w:t>
      </w:r>
      <w:r>
        <w:rPr>
          <w:rFonts w:hint="eastAsia" w:ascii="宋体" w:hAnsi="宋体" w:cs="宋体"/>
          <w:sz w:val="24"/>
          <w:szCs w:val="24"/>
          <w:highlight w:val="none"/>
          <w:lang w:eastAsia="zh-CN"/>
        </w:rPr>
        <w:t>，</w:t>
      </w:r>
      <w:r>
        <w:rPr>
          <w:rFonts w:hint="eastAsia" w:ascii="宋体" w:hAnsi="宋体" w:eastAsia="宋体" w:cs="宋体"/>
          <w:sz w:val="24"/>
          <w:szCs w:val="24"/>
        </w:rPr>
        <w:t>负责图书出版具体工作和与作者沟通协调。</w:t>
      </w:r>
    </w:p>
    <w:p w14:paraId="53F41C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图录设计师1名（具有10年</w:t>
      </w:r>
      <w:r>
        <w:rPr>
          <w:rFonts w:hint="eastAsia" w:ascii="宋体" w:hAnsi="宋体" w:eastAsia="宋体" w:cs="宋体"/>
          <w:sz w:val="24"/>
          <w:szCs w:val="24"/>
          <w:highlight w:val="none"/>
        </w:rPr>
        <w:t>（含）</w:t>
      </w:r>
      <w:r>
        <w:rPr>
          <w:rFonts w:hint="eastAsia" w:ascii="宋体" w:hAnsi="宋体" w:eastAsia="宋体" w:cs="宋体"/>
          <w:sz w:val="24"/>
          <w:szCs w:val="24"/>
        </w:rPr>
        <w:t>以上图书设计经验），负责图书整体装帧设计和材料选用。</w:t>
      </w:r>
    </w:p>
    <w:p w14:paraId="5C867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图书印制责任人1-2名（具有10年</w:t>
      </w:r>
      <w:r>
        <w:rPr>
          <w:rFonts w:hint="eastAsia" w:ascii="宋体" w:hAnsi="宋体" w:eastAsia="宋体" w:cs="宋体"/>
          <w:sz w:val="24"/>
          <w:szCs w:val="24"/>
          <w:highlight w:val="none"/>
        </w:rPr>
        <w:t>（含）</w:t>
      </w:r>
      <w:r>
        <w:rPr>
          <w:rFonts w:hint="eastAsia" w:ascii="宋体" w:hAnsi="宋体" w:eastAsia="宋体" w:cs="宋体"/>
          <w:sz w:val="24"/>
          <w:szCs w:val="24"/>
        </w:rPr>
        <w:t>以上图书印制经验），负责图书印刷质量和工艺质量。</w:t>
      </w:r>
    </w:p>
    <w:p w14:paraId="22960DBB">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cs="宋体"/>
          <w:sz w:val="24"/>
          <w:szCs w:val="24"/>
          <w:lang w:val="en-US" w:eastAsia="zh-CN"/>
        </w:rPr>
        <w:t xml:space="preserve">    以上提供的人员需要与实际工作人员一致，若发现人员名单与实际工作不符，甲方有权要求更换。</w:t>
      </w:r>
    </w:p>
    <w:p w14:paraId="5460CE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spacing w:val="9"/>
          <w:sz w:val="24"/>
          <w:szCs w:val="24"/>
        </w:rPr>
      </w:pPr>
      <w:r>
        <w:rPr>
          <w:rFonts w:hint="eastAsia" w:ascii="宋体" w:hAnsi="宋体" w:eastAsia="宋体" w:cs="宋体"/>
          <w:sz w:val="24"/>
          <w:szCs w:val="24"/>
        </w:rPr>
        <w:t>同时，应根据本项目工期要求及自身工作经验，在投标文件中提供合理可行的进度计划方案。</w:t>
      </w:r>
    </w:p>
    <w:p w14:paraId="53665EE7">
      <w:pPr>
        <w:spacing w:line="360" w:lineRule="auto"/>
        <w:rPr>
          <w:rFonts w:hint="eastAsia" w:ascii="宋体" w:hAnsi="宋体" w:eastAsia="宋体" w:cs="Arial"/>
          <w:b/>
          <w:spacing w:val="9"/>
          <w:sz w:val="24"/>
        </w:rPr>
      </w:pPr>
      <w:r>
        <w:rPr>
          <w:rFonts w:hint="eastAsia" w:ascii="宋体" w:hAnsi="宋体" w:eastAsia="宋体" w:cs="Arial"/>
          <w:b/>
          <w:spacing w:val="9"/>
          <w:sz w:val="24"/>
        </w:rPr>
        <w:t>五、服务要求</w:t>
      </w:r>
    </w:p>
    <w:p w14:paraId="1953B104">
      <w:pPr>
        <w:spacing w:line="360" w:lineRule="auto"/>
        <w:ind w:firstLine="516" w:firstLineChars="200"/>
        <w:rPr>
          <w:rFonts w:hint="eastAsia" w:ascii="宋体" w:hAnsi="宋体" w:cs="Arial"/>
          <w:spacing w:val="9"/>
          <w:sz w:val="24"/>
        </w:rPr>
      </w:pPr>
      <w:r>
        <w:rPr>
          <w:rFonts w:hint="eastAsia" w:ascii="宋体" w:hAnsi="宋体" w:cs="Arial"/>
          <w:spacing w:val="9"/>
          <w:sz w:val="24"/>
        </w:rPr>
        <w:t>（一）图书整体装帧设计具有较高的艺术水平，紧扣内容主题，保持风格统一，色彩搭配和谐美观，并按照规范使用首都博物馆八大书系VI（在规定的位置使用首都博物馆八大书系VI标识）；</w:t>
      </w:r>
    </w:p>
    <w:p w14:paraId="507456D3">
      <w:pPr>
        <w:spacing w:line="360" w:lineRule="auto"/>
        <w:ind w:firstLine="480" w:firstLineChars="200"/>
        <w:rPr>
          <w:rFonts w:hint="eastAsia"/>
          <w:sz w:val="24"/>
        </w:rPr>
      </w:pPr>
      <w:r>
        <w:rPr>
          <w:rFonts w:hint="eastAsia"/>
          <w:sz w:val="24"/>
        </w:rPr>
        <w:t>（二）供应商负责指定责任编辑对书稿进行审稿、加工及校对，保证图书学术质量和编校质量，责任编辑需具备中级及以上职称，并具有与项目内容相关的教育背景；</w:t>
      </w:r>
    </w:p>
    <w:p w14:paraId="77736495">
      <w:pPr>
        <w:spacing w:line="360" w:lineRule="auto"/>
        <w:ind w:firstLine="480" w:firstLineChars="200"/>
        <w:rPr>
          <w:rFonts w:hint="eastAsia"/>
          <w:sz w:val="24"/>
        </w:rPr>
      </w:pPr>
      <w:r>
        <w:rPr>
          <w:rFonts w:hint="eastAsia"/>
          <w:sz w:val="24"/>
        </w:rPr>
        <w:t>（三）文物图片色彩还原准确，装订印刷及相关工艺质量优质；</w:t>
      </w:r>
    </w:p>
    <w:p w14:paraId="342710B4">
      <w:pPr>
        <w:spacing w:line="360" w:lineRule="auto"/>
        <w:ind w:firstLine="480" w:firstLineChars="200"/>
        <w:rPr>
          <w:sz w:val="24"/>
        </w:rPr>
      </w:pPr>
      <w:r>
        <w:rPr>
          <w:rFonts w:hint="eastAsia"/>
          <w:sz w:val="24"/>
        </w:rPr>
        <w:t>（四）严格按照合同日期完成出版，并送达指定地点。</w:t>
      </w:r>
    </w:p>
    <w:p w14:paraId="09379590">
      <w:pPr>
        <w:pStyle w:val="256"/>
        <w:adjustRightInd w:val="0"/>
        <w:snapToGrid w:val="0"/>
        <w:spacing w:before="0"/>
        <w:rPr>
          <w:rFonts w:hint="eastAsia" w:cs="宋体"/>
        </w:rPr>
      </w:pPr>
      <w:r>
        <w:rPr>
          <w:rFonts w:ascii="Times New Roman" w:hAnsi="Times New Roman"/>
        </w:rPr>
        <w:br w:type="page"/>
      </w:r>
    </w:p>
    <w:p w14:paraId="34715D7A">
      <w:pPr>
        <w:widowControl/>
        <w:tabs>
          <w:tab w:val="left" w:pos="315"/>
        </w:tabs>
        <w:snapToGrid w:val="0"/>
        <w:spacing w:line="360" w:lineRule="auto"/>
        <w:ind w:firstLine="810" w:firstLineChars="224"/>
        <w:jc w:val="left"/>
        <w:rPr>
          <w:b/>
          <w:sz w:val="36"/>
          <w:szCs w:val="36"/>
        </w:rPr>
      </w:pPr>
      <w:r>
        <w:rPr>
          <w:b/>
          <w:sz w:val="36"/>
          <w:szCs w:val="36"/>
        </w:rPr>
        <w:t xml:space="preserve"> </w:t>
      </w:r>
    </w:p>
    <w:p w14:paraId="7C1BD294">
      <w:pPr>
        <w:spacing w:line="360" w:lineRule="auto"/>
        <w:jc w:val="center"/>
        <w:outlineLvl w:val="0"/>
        <w:rPr>
          <w:b/>
          <w:sz w:val="36"/>
          <w:szCs w:val="36"/>
        </w:rPr>
      </w:pPr>
      <w:bookmarkStart w:id="688" w:name="_Toc145958208"/>
      <w:r>
        <w:rPr>
          <w:b/>
          <w:sz w:val="36"/>
          <w:szCs w:val="36"/>
        </w:rPr>
        <w:t>第五章   合同草案条款</w:t>
      </w:r>
      <w:bookmarkEnd w:id="688"/>
    </w:p>
    <w:p w14:paraId="526A7FFC">
      <w:pPr>
        <w:tabs>
          <w:tab w:val="left" w:pos="900"/>
          <w:tab w:val="left" w:pos="1080"/>
        </w:tabs>
        <w:snapToGrid w:val="0"/>
        <w:spacing w:line="360" w:lineRule="auto"/>
        <w:rPr>
          <w:kern w:val="0"/>
          <w:sz w:val="18"/>
          <w:szCs w:val="18"/>
        </w:rPr>
      </w:pPr>
    </w:p>
    <w:p w14:paraId="5ABCC914">
      <w:pPr>
        <w:tabs>
          <w:tab w:val="left" w:pos="900"/>
          <w:tab w:val="left" w:pos="1080"/>
        </w:tabs>
        <w:snapToGrid w:val="0"/>
        <w:spacing w:line="360" w:lineRule="auto"/>
        <w:rPr>
          <w:kern w:val="0"/>
          <w:sz w:val="18"/>
          <w:szCs w:val="18"/>
        </w:rPr>
      </w:pPr>
    </w:p>
    <w:p w14:paraId="177AD8A3">
      <w:pPr>
        <w:widowControl/>
        <w:jc w:val="left"/>
        <w:rPr>
          <w:b/>
          <w:sz w:val="36"/>
          <w:szCs w:val="36"/>
        </w:rPr>
      </w:pPr>
    </w:p>
    <w:p w14:paraId="5ED5ACEB">
      <w:pPr>
        <w:rPr>
          <w:b/>
          <w:sz w:val="36"/>
          <w:szCs w:val="36"/>
        </w:rPr>
      </w:pPr>
      <w:r>
        <w:rPr>
          <w:b/>
          <w:sz w:val="36"/>
          <w:szCs w:val="36"/>
        </w:rPr>
        <w:br w:type="page"/>
      </w:r>
    </w:p>
    <w:p w14:paraId="4610C05A">
      <w:pPr>
        <w:pStyle w:val="40"/>
        <w:spacing w:beforeAutospacing="0" w:afterAutospacing="0" w:line="360" w:lineRule="auto"/>
        <w:jc w:val="center"/>
        <w:rPr>
          <w:rFonts w:hint="eastAsia"/>
          <w:b/>
          <w:bCs/>
          <w:sz w:val="44"/>
        </w:rPr>
      </w:pPr>
      <w:r>
        <w:rPr>
          <w:rFonts w:hint="eastAsia"/>
          <w:b/>
          <w:bCs/>
          <w:sz w:val="44"/>
        </w:rPr>
        <w:fldChar w:fldCharType="begin">
          <w:fldData xml:space="preserve">ZQBKAHoAdABYAFEAMQAwAEcAOABXAGQAMwA1AFYAawBTAFoANABZAFkAZwBUAEoAOAA1AG4AMABV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</w:fldData>
        </w:fldChar>
      </w:r>
      <w:r>
        <w:rPr>
          <w:rFonts w:hint="eastAsia"/>
          <w:b/>
          <w:bCs/>
          <w:sz w:val="44"/>
          <w:lang w:eastAsia="zh-CN"/>
        </w:rPr>
        <w:instrText xml:space="preserve">ADDIN CNKISM.UserStyle</w:instrText>
      </w:r>
      <w:r>
        <w:rPr>
          <w:rFonts w:hint="eastAsia"/>
          <w:b/>
          <w:bCs/>
          <w:sz w:val="44"/>
        </w:rPr>
        <w:fldChar w:fldCharType="separate"/>
      </w:r>
      <w:r>
        <w:rPr>
          <w:rFonts w:hint="eastAsia"/>
          <w:b/>
          <w:bCs/>
          <w:sz w:val="44"/>
        </w:rPr>
        <w:fldChar w:fldCharType="end"/>
      </w:r>
      <w:r>
        <w:rPr>
          <w:rFonts w:hint="eastAsia"/>
          <w:b/>
          <w:bCs/>
          <w:sz w:val="44"/>
        </w:rPr>
        <w:t>图 书 出 版 合 同</w:t>
      </w:r>
    </w:p>
    <w:p w14:paraId="0487274A">
      <w:pPr>
        <w:pStyle w:val="40"/>
        <w:spacing w:beforeAutospacing="0" w:afterAutospacing="0" w:line="360" w:lineRule="auto"/>
        <w:rPr>
          <w:rFonts w:hint="eastAsia" w:ascii="仿宋_GB2312" w:hAnsi="仿宋_GB2312" w:eastAsia="仿宋_GB2312" w:cs="仿宋_GB2312"/>
          <w:b/>
          <w:bCs/>
          <w:sz w:val="28"/>
        </w:rPr>
      </w:pPr>
      <w:r>
        <w:rPr>
          <w:rFonts w:ascii="仿宋_GB2312" w:hAnsi="仿宋_GB2312" w:eastAsia="仿宋_GB2312" w:cs="仿宋_GB2312"/>
          <w:b/>
          <w:bCs/>
          <w:sz w:val="44"/>
        </w:rPr>
        <w:t xml:space="preserve">                                </w:t>
      </w:r>
    </w:p>
    <w:p w14:paraId="2983EB09">
      <w:pPr>
        <w:pStyle w:val="40"/>
        <w:spacing w:beforeAutospacing="0" w:afterAutospacing="0" w:line="360" w:lineRule="auto"/>
        <w:ind w:left="360"/>
        <w:rPr>
          <w:rFonts w:hint="eastAsia"/>
        </w:rPr>
      </w:pPr>
      <w:r>
        <w:rPr>
          <w:rFonts w:hint="eastAsia"/>
          <w:b/>
          <w:bCs/>
        </w:rPr>
        <w:t>甲方（著作权人）：</w:t>
      </w:r>
      <w:r>
        <w:rPr>
          <w:rFonts w:hint="eastAsia"/>
        </w:rPr>
        <w:t xml:space="preserve"> 首都博物馆</w:t>
      </w:r>
    </w:p>
    <w:p w14:paraId="5B1D5614">
      <w:pPr>
        <w:pStyle w:val="40"/>
        <w:spacing w:beforeAutospacing="0" w:afterAutospacing="0" w:line="360" w:lineRule="auto"/>
        <w:ind w:firstLine="424" w:firstLineChars="177"/>
        <w:rPr>
          <w:rFonts w:hint="eastAsia"/>
        </w:rPr>
      </w:pPr>
      <w:r>
        <w:rPr>
          <w:rFonts w:hint="eastAsia"/>
        </w:rPr>
        <w:t>地址：  北京市西城区复兴门外大街16号</w:t>
      </w:r>
    </w:p>
    <w:p w14:paraId="282450C3">
      <w:pPr>
        <w:ind w:firstLine="424" w:firstLineChars="177"/>
        <w:jc w:val="left"/>
        <w:rPr>
          <w:rFonts w:hint="eastAsia" w:ascii="宋体" w:hAnsi="宋体" w:cs="宋体"/>
          <w:kern w:val="0"/>
          <w:sz w:val="24"/>
        </w:rPr>
      </w:pPr>
      <w:r>
        <w:rPr>
          <w:rFonts w:hint="eastAsia" w:ascii="宋体" w:hAnsi="宋体" w:cs="宋体"/>
          <w:kern w:val="0"/>
          <w:sz w:val="24"/>
        </w:rPr>
        <w:t xml:space="preserve">联系人：                        联系电话：  </w:t>
      </w:r>
    </w:p>
    <w:p w14:paraId="0EB6F43A">
      <w:pPr>
        <w:pStyle w:val="40"/>
        <w:spacing w:beforeAutospacing="0" w:afterAutospacing="0"/>
        <w:ind w:left="360" w:firstLine="424" w:firstLineChars="177"/>
        <w:rPr>
          <w:rFonts w:hint="eastAsia"/>
        </w:rPr>
      </w:pPr>
    </w:p>
    <w:p w14:paraId="0922CD6C">
      <w:pPr>
        <w:pStyle w:val="40"/>
        <w:spacing w:beforeAutospacing="0" w:afterAutospacing="0" w:line="360" w:lineRule="auto"/>
        <w:ind w:left="360"/>
        <w:rPr>
          <w:rFonts w:hint="eastAsia"/>
          <w:b/>
          <w:bCs/>
        </w:rPr>
      </w:pPr>
      <w:r>
        <w:rPr>
          <w:rFonts w:hint="eastAsia"/>
          <w:b/>
          <w:bCs/>
        </w:rPr>
        <w:t>乙方（出版者）：</w:t>
      </w:r>
    </w:p>
    <w:p w14:paraId="4351E528">
      <w:pPr>
        <w:pStyle w:val="40"/>
        <w:spacing w:beforeAutospacing="0" w:afterAutospacing="0" w:line="360" w:lineRule="auto"/>
        <w:ind w:left="360"/>
        <w:rPr>
          <w:rFonts w:hint="eastAsia"/>
        </w:rPr>
      </w:pPr>
      <w:r>
        <w:rPr>
          <w:rFonts w:hint="eastAsia"/>
        </w:rPr>
        <w:t xml:space="preserve">地址：  </w:t>
      </w:r>
    </w:p>
    <w:p w14:paraId="1F90E1AA">
      <w:pPr>
        <w:pStyle w:val="40"/>
        <w:spacing w:beforeAutospacing="0" w:afterAutospacing="0" w:line="360" w:lineRule="auto"/>
        <w:ind w:left="360"/>
        <w:rPr>
          <w:rFonts w:hint="eastAsia"/>
        </w:rPr>
      </w:pPr>
      <w:r>
        <w:rPr>
          <w:rFonts w:hint="eastAsia"/>
        </w:rPr>
        <w:t>联系人：                       联系电话：</w:t>
      </w:r>
    </w:p>
    <w:p w14:paraId="1712E08D">
      <w:pPr>
        <w:pStyle w:val="40"/>
        <w:spacing w:beforeAutospacing="0" w:afterAutospacing="0"/>
        <w:rPr>
          <w:rFonts w:hint="eastAsia"/>
        </w:rPr>
      </w:pPr>
    </w:p>
    <w:p w14:paraId="48628961">
      <w:pPr>
        <w:pStyle w:val="40"/>
        <w:spacing w:beforeAutospacing="0" w:afterAutospacing="0" w:line="360" w:lineRule="auto"/>
        <w:ind w:left="1805" w:leftChars="171" w:hanging="1446" w:hangingChars="600"/>
        <w:rPr>
          <w:rFonts w:hint="default" w:ascii="Calibri Light" w:hAnsi="Calibri Light"/>
          <w:b/>
          <w:bCs/>
          <w:szCs w:val="21"/>
          <w:lang w:val="en-US" w:eastAsia="zh-CN"/>
        </w:rPr>
      </w:pPr>
      <w:r>
        <w:rPr>
          <w:rFonts w:hint="eastAsia" w:ascii="Calibri Light" w:hAnsi="Calibri Light"/>
          <w:b/>
          <w:bCs/>
          <w:szCs w:val="21"/>
          <w:lang w:val="en-US" w:eastAsia="zh-CN"/>
        </w:rPr>
        <w:t>作品名称：元大都建都750周年国际特展（暂定名）图录出版</w:t>
      </w:r>
    </w:p>
    <w:p w14:paraId="0CCFDAF1">
      <w:pPr>
        <w:pStyle w:val="40"/>
        <w:spacing w:beforeAutospacing="0" w:afterAutospacing="0" w:line="360" w:lineRule="auto"/>
        <w:ind w:left="360"/>
        <w:rPr>
          <w:rFonts w:hint="eastAsia"/>
          <w:b/>
        </w:rPr>
      </w:pPr>
      <w:r>
        <w:rPr>
          <w:rFonts w:hint="eastAsia"/>
          <w:b/>
        </w:rPr>
        <w:t>作品署名：首都博物馆 编</w:t>
      </w:r>
    </w:p>
    <w:p w14:paraId="28CFB1C0">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 xml:space="preserve"> 甲方授予乙方在本合同有效期内，在中国大陆范围内以纸质图书出版发行上述作品的中文版专有出版权。出版内容包括：</w:t>
      </w:r>
    </w:p>
    <w:tbl>
      <w:tblPr>
        <w:tblStyle w:val="44"/>
        <w:tblW w:w="4543" w:type="pct"/>
        <w:tblInd w:w="2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autofit"/>
        <w:tblCellMar>
          <w:top w:w="0" w:type="dxa"/>
          <w:left w:w="0" w:type="dxa"/>
          <w:bottom w:w="0" w:type="dxa"/>
          <w:right w:w="0" w:type="dxa"/>
        </w:tblCellMar>
      </w:tblPr>
      <w:tblGrid>
        <w:gridCol w:w="2764"/>
        <w:gridCol w:w="4312"/>
        <w:gridCol w:w="1242"/>
      </w:tblGrid>
      <w:tr w14:paraId="2FCFE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trHeight w:val="432" w:hRule="atLeast"/>
        </w:trPr>
        <w:tc>
          <w:tcPr>
            <w:tcW w:w="1661" w:type="pct"/>
            <w:shd w:val="clear" w:color="auto" w:fill="auto"/>
            <w:tcMar>
              <w:top w:w="75" w:type="dxa"/>
              <w:left w:w="75" w:type="dxa"/>
              <w:bottom w:w="75" w:type="dxa"/>
              <w:right w:w="75" w:type="dxa"/>
            </w:tcMar>
            <w:vAlign w:val="center"/>
          </w:tcPr>
          <w:p w14:paraId="5F610D1C">
            <w:pPr>
              <w:widowControl/>
              <w:spacing w:line="400" w:lineRule="exact"/>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名称</w:t>
            </w:r>
          </w:p>
        </w:tc>
        <w:tc>
          <w:tcPr>
            <w:tcW w:w="2591" w:type="pct"/>
            <w:shd w:val="clear" w:color="auto" w:fill="FFFFFF"/>
            <w:vAlign w:val="center"/>
          </w:tcPr>
          <w:p w14:paraId="3CED8E55">
            <w:pPr>
              <w:widowControl/>
              <w:spacing w:line="400" w:lineRule="exact"/>
              <w:jc w:val="center"/>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sz w:val="24"/>
              </w:rPr>
              <w:t>内容</w:t>
            </w:r>
          </w:p>
        </w:tc>
        <w:tc>
          <w:tcPr>
            <w:tcW w:w="746" w:type="pct"/>
            <w:shd w:val="clear" w:color="auto" w:fill="FFFFFF"/>
            <w:vAlign w:val="center"/>
          </w:tcPr>
          <w:p w14:paraId="544B20D5">
            <w:pPr>
              <w:widowControl/>
              <w:spacing w:line="400" w:lineRule="exact"/>
              <w:jc w:val="center"/>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数量</w:t>
            </w:r>
          </w:p>
        </w:tc>
      </w:tr>
      <w:tr w14:paraId="1B27DF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0" w:type="dxa"/>
            <w:bottom w:w="0" w:type="dxa"/>
            <w:right w:w="0" w:type="dxa"/>
          </w:tblCellMar>
        </w:tblPrEx>
        <w:trPr>
          <w:trHeight w:val="626" w:hRule="atLeast"/>
        </w:trPr>
        <w:tc>
          <w:tcPr>
            <w:tcW w:w="1661" w:type="pct"/>
            <w:shd w:val="clear" w:color="auto" w:fill="auto"/>
            <w:tcMar>
              <w:top w:w="75" w:type="dxa"/>
              <w:left w:w="75" w:type="dxa"/>
              <w:bottom w:w="75" w:type="dxa"/>
              <w:right w:w="75" w:type="dxa"/>
            </w:tcMar>
            <w:vAlign w:val="center"/>
          </w:tcPr>
          <w:p w14:paraId="19AA1C05">
            <w:pPr>
              <w:spacing w:line="400" w:lineRule="exact"/>
              <w:jc w:val="center"/>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lang w:eastAsia="zh-CN"/>
              </w:rPr>
              <w:t>元大都建都750周年国际特展（暂定名）图录出版</w:t>
            </w:r>
          </w:p>
        </w:tc>
        <w:tc>
          <w:tcPr>
            <w:tcW w:w="2591" w:type="pct"/>
            <w:shd w:val="clear" w:color="auto" w:fill="FFFFFF"/>
            <w:vAlign w:val="center"/>
          </w:tcPr>
          <w:p w14:paraId="09E92774">
            <w:pPr>
              <w:widowControl/>
              <w:spacing w:line="400" w:lineRule="exact"/>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图录内容包含文物约280件，学术文章10千字，正文中文约40千字，英文约10千字。图片约300张。成品尺寸为235mm（宽）×290mm（高），页数约300面，全彩四色印刷的展览配套图录</w:t>
            </w:r>
          </w:p>
        </w:tc>
        <w:tc>
          <w:tcPr>
            <w:tcW w:w="746" w:type="pct"/>
            <w:shd w:val="clear" w:color="auto" w:fill="FFFFFF"/>
            <w:vAlign w:val="center"/>
          </w:tcPr>
          <w:p w14:paraId="2BF7114D">
            <w:pPr>
              <w:widowControl/>
              <w:spacing w:line="40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en-US" w:eastAsia="zh-CN"/>
              </w:rPr>
              <w:t>8</w:t>
            </w:r>
            <w:r>
              <w:rPr>
                <w:rFonts w:hint="eastAsia" w:asciiTheme="minorEastAsia" w:hAnsiTheme="minorEastAsia" w:eastAsiaTheme="minorEastAsia" w:cstheme="minorEastAsia"/>
                <w:kern w:val="0"/>
                <w:sz w:val="24"/>
              </w:rPr>
              <w:t>00册</w:t>
            </w:r>
          </w:p>
        </w:tc>
      </w:tr>
    </w:tbl>
    <w:p w14:paraId="742DE92C">
      <w:pPr>
        <w:pStyle w:val="40"/>
        <w:tabs>
          <w:tab w:val="left" w:pos="360"/>
          <w:tab w:val="left" w:pos="1854"/>
        </w:tabs>
        <w:spacing w:before="0" w:beforeAutospacing="0" w:after="0" w:afterAutospacing="0" w:line="360" w:lineRule="auto"/>
        <w:ind w:left="900"/>
        <w:rPr>
          <w:rFonts w:hint="eastAsia"/>
        </w:rPr>
      </w:pPr>
    </w:p>
    <w:p w14:paraId="051D04E5">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甲方保证上述作品不含有下列内容：</w:t>
      </w:r>
    </w:p>
    <w:p w14:paraId="0673C490">
      <w:pPr>
        <w:pStyle w:val="40"/>
        <w:tabs>
          <w:tab w:val="left" w:pos="360"/>
        </w:tabs>
        <w:spacing w:before="0" w:beforeAutospacing="0" w:after="0" w:afterAutospacing="0" w:line="360" w:lineRule="auto"/>
        <w:ind w:left="900"/>
        <w:rPr>
          <w:rFonts w:hint="eastAsia"/>
        </w:rPr>
      </w:pPr>
      <w:r>
        <w:rPr>
          <w:rFonts w:hint="eastAsia"/>
        </w:rPr>
        <w:t>1、有违中国法律的；</w:t>
      </w:r>
    </w:p>
    <w:p w14:paraId="2E2DC27E">
      <w:pPr>
        <w:pStyle w:val="40"/>
        <w:tabs>
          <w:tab w:val="left" w:pos="360"/>
        </w:tabs>
        <w:spacing w:before="0" w:beforeAutospacing="0" w:after="0" w:afterAutospacing="0" w:line="360" w:lineRule="auto"/>
        <w:ind w:left="900"/>
        <w:rPr>
          <w:rFonts w:hint="eastAsia"/>
        </w:rPr>
      </w:pPr>
      <w:r>
        <w:rPr>
          <w:rFonts w:hint="eastAsia"/>
        </w:rPr>
        <w:t>2、有违公认的道德习惯的；</w:t>
      </w:r>
    </w:p>
    <w:p w14:paraId="3B3DE6A5">
      <w:pPr>
        <w:pStyle w:val="40"/>
        <w:tabs>
          <w:tab w:val="left" w:pos="360"/>
        </w:tabs>
        <w:spacing w:before="0" w:beforeAutospacing="0" w:after="0" w:afterAutospacing="0" w:line="360" w:lineRule="auto"/>
        <w:ind w:left="900"/>
        <w:rPr>
          <w:rFonts w:hint="eastAsia"/>
        </w:rPr>
      </w:pPr>
      <w:r>
        <w:rPr>
          <w:rFonts w:hint="eastAsia"/>
        </w:rPr>
        <w:t>3、有违中国业已加入的国际条约的（中国声明保留的条款除外）。</w:t>
      </w:r>
    </w:p>
    <w:p w14:paraId="0EA6E4EE">
      <w:pPr>
        <w:pStyle w:val="40"/>
        <w:tabs>
          <w:tab w:val="left" w:pos="360"/>
        </w:tabs>
        <w:spacing w:before="0" w:beforeAutospacing="0" w:after="0" w:afterAutospacing="0" w:line="360" w:lineRule="auto"/>
        <w:ind w:firstLine="480" w:firstLineChars="200"/>
        <w:rPr>
          <w:rFonts w:hint="eastAsia"/>
        </w:rPr>
      </w:pPr>
      <w:r>
        <w:rPr>
          <w:rFonts w:hint="eastAsia"/>
        </w:rPr>
        <w:t>因甲方的作品内容侵犯他人合法权益的，双方应协商对作品进行修改删节，如果甲方拒绝修改，乙方可以解除合同。</w:t>
      </w:r>
    </w:p>
    <w:p w14:paraId="1CBD6D28">
      <w:pPr>
        <w:numPr>
          <w:ilvl w:val="0"/>
          <w:numId w:val="16"/>
        </w:numPr>
        <w:tabs>
          <w:tab w:val="left" w:pos="360"/>
        </w:tabs>
        <w:spacing w:line="360" w:lineRule="auto"/>
        <w:ind w:left="360" w:firstLine="540"/>
        <w:rPr>
          <w:rFonts w:hint="eastAsia" w:ascii="宋体" w:hAnsi="宋体" w:cs="宋体"/>
          <w:sz w:val="24"/>
        </w:rPr>
      </w:pPr>
      <w:r>
        <w:rPr>
          <w:rFonts w:hint="eastAsia" w:ascii="宋体" w:hAnsi="宋体" w:cs="宋体"/>
          <w:sz w:val="24"/>
        </w:rPr>
        <w:t>甲方保证拥有第一条授予乙方的权利。因上述权利的行使侵犯他人著作权、名誉权、肖像权、姓名权及其他合法权利的，甲方承担全部责任并赔偿因此给乙方造成的损失，乙方可以终止合同。</w:t>
      </w:r>
    </w:p>
    <w:p w14:paraId="148799E9">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上述作品的内容、篇幅、体例、图表、附录等应符合下列要求：</w:t>
      </w:r>
      <w:r>
        <w:rPr>
          <w:rFonts w:hint="eastAsia"/>
          <w:u w:val="single"/>
        </w:rPr>
        <w:t xml:space="preserve">  体例规范，语言通顺，材料详实、文图齐备  </w:t>
      </w:r>
      <w:r>
        <w:rPr>
          <w:rFonts w:hint="eastAsia"/>
        </w:rPr>
        <w:t>。</w:t>
      </w:r>
    </w:p>
    <w:p w14:paraId="71F3B7FD">
      <w:pPr>
        <w:pStyle w:val="40"/>
        <w:tabs>
          <w:tab w:val="left" w:pos="360"/>
          <w:tab w:val="left" w:pos="1854"/>
        </w:tabs>
        <w:spacing w:line="360" w:lineRule="auto"/>
        <w:ind w:left="424" w:leftChars="202" w:firstLine="566" w:firstLineChars="236"/>
        <w:rPr>
          <w:rFonts w:hint="eastAsia"/>
        </w:rPr>
      </w:pPr>
      <w:r>
        <w:rPr>
          <w:rFonts w:hint="eastAsia"/>
        </w:rPr>
        <w:t>印刷满足下列要求：四色全彩印刷，符合国家出版行业标准，中国版本图书馆CIP的规定。封面、印刷及正文印刷套插印准确，字、图、点、线印迹清楚，版面端正，墨色均匀厚实，层次分明，质感好。无脏污、破损，无钉花、野墨。</w:t>
      </w:r>
    </w:p>
    <w:p w14:paraId="4CF75585">
      <w:pPr>
        <w:pStyle w:val="40"/>
        <w:tabs>
          <w:tab w:val="left" w:pos="360"/>
          <w:tab w:val="left" w:pos="1854"/>
        </w:tabs>
        <w:spacing w:line="360" w:lineRule="auto"/>
        <w:ind w:left="424" w:leftChars="202" w:firstLine="566" w:firstLineChars="236"/>
        <w:rPr>
          <w:rFonts w:hint="eastAsia"/>
        </w:rPr>
      </w:pPr>
      <w:r>
        <w:rPr>
          <w:rFonts w:hint="eastAsia"/>
        </w:rPr>
        <w:t>装订满足下列要求：成品裁切方正。全书页码折正，书面平服，钉距匀称，坚实牢固，易翻不脱页，无缺页、重页、倒装。书目整洁，无脏污、破页、野胶。</w:t>
      </w:r>
    </w:p>
    <w:p w14:paraId="30959A53">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甲方应于</w:t>
      </w:r>
      <w:r>
        <w:rPr>
          <w:rFonts w:hint="eastAsia"/>
          <w:u w:val="single"/>
        </w:rPr>
        <w:t xml:space="preserve"> 202</w:t>
      </w:r>
      <w:r>
        <w:rPr>
          <w:rFonts w:hint="eastAsia"/>
          <w:u w:val="single"/>
          <w:lang w:val="en-US" w:eastAsia="zh-CN"/>
        </w:rPr>
        <w:t>6</w:t>
      </w:r>
      <w:r>
        <w:rPr>
          <w:rFonts w:hint="eastAsia"/>
          <w:u w:val="single"/>
        </w:rPr>
        <w:t xml:space="preserve"> </w:t>
      </w:r>
      <w:r>
        <w:rPr>
          <w:rFonts w:hint="eastAsia"/>
        </w:rPr>
        <w:t>年</w:t>
      </w:r>
      <w:r>
        <w:rPr>
          <w:rFonts w:hint="eastAsia"/>
          <w:u w:val="single"/>
        </w:rPr>
        <w:t xml:space="preserve"> </w:t>
      </w:r>
      <w:r>
        <w:rPr>
          <w:rFonts w:hint="eastAsia"/>
          <w:u w:val="single"/>
          <w:lang w:val="en-US" w:eastAsia="zh-CN"/>
        </w:rPr>
        <w:t xml:space="preserve">7 </w:t>
      </w:r>
      <w:r>
        <w:rPr>
          <w:rFonts w:hint="eastAsia"/>
        </w:rPr>
        <w:t>月</w:t>
      </w:r>
      <w:r>
        <w:rPr>
          <w:rFonts w:hint="eastAsia"/>
          <w:u w:val="single"/>
        </w:rPr>
        <w:t xml:space="preserve"> </w:t>
      </w:r>
      <w:r>
        <w:rPr>
          <w:rFonts w:hint="eastAsia"/>
          <w:u w:val="single"/>
          <w:lang w:val="en-US" w:eastAsia="zh-CN"/>
        </w:rPr>
        <w:t xml:space="preserve"> 31</w:t>
      </w:r>
      <w:r>
        <w:rPr>
          <w:rFonts w:hint="eastAsia"/>
          <w:u w:val="single"/>
        </w:rPr>
        <w:t xml:space="preserve"> </w:t>
      </w:r>
      <w:r>
        <w:rPr>
          <w:rFonts w:hint="eastAsia"/>
        </w:rPr>
        <w:t>日前将上述作品的原稿（包括文字、线图、拓片、彩色片、黑白片，及光盘、软盘等）按“齐、清、定”的要求交付乙方。甲方不能按时交稿的，应在交稿期限届满前</w:t>
      </w:r>
      <w:r>
        <w:rPr>
          <w:rFonts w:hint="eastAsia"/>
          <w:u w:val="single"/>
        </w:rPr>
        <w:t xml:space="preserve"> 20 </w:t>
      </w:r>
      <w:r>
        <w:rPr>
          <w:rFonts w:hint="eastAsia"/>
        </w:rPr>
        <w:t>个工作日通知乙方，双方另行约定交稿日期。甲方交付的稿件应有作者的签章。乙方收到稿件后应妥善保管，不得遗失和损坏，否则应赔偿给甲方造成的损失。</w:t>
      </w:r>
    </w:p>
    <w:p w14:paraId="3629BC0B">
      <w:pPr>
        <w:numPr>
          <w:ilvl w:val="0"/>
          <w:numId w:val="16"/>
        </w:numPr>
        <w:tabs>
          <w:tab w:val="left" w:pos="360"/>
        </w:tabs>
        <w:spacing w:line="360" w:lineRule="auto"/>
        <w:ind w:left="360" w:firstLine="540"/>
        <w:rPr>
          <w:rFonts w:hint="eastAsia" w:ascii="宋体" w:hAnsi="宋体" w:cs="宋体"/>
          <w:sz w:val="24"/>
        </w:rPr>
      </w:pPr>
      <w:r>
        <w:rPr>
          <w:rFonts w:hint="eastAsia" w:ascii="宋体" w:hAnsi="宋体" w:cs="宋体"/>
          <w:sz w:val="24"/>
        </w:rPr>
        <w:t>甲方交付的稿件未达到出版要求，乙方有权要求甲方修改，或由甲方委托乙方修改，出版时间视修改情况由双方协商顺延。如甲方拒绝修改或经甲方修改仍未达到出版要求的，乙方有权终止合同。</w:t>
      </w:r>
    </w:p>
    <w:p w14:paraId="14B95CA5">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 xml:space="preserve"> 乙方尊重甲方确定的署名及署名方式。乙方有权对稿件作技术性修改，如需更改上述作品的名称、删节、增减图表及修改前言、后记等，均应征得甲方书面同意。</w:t>
      </w:r>
    </w:p>
    <w:p w14:paraId="00F100E3">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乙方负责提供图书封面、版式等所有内容的设计，保证设计的美观性及专业性，并符合甲方要求的使用规范及图书风格。乙方应保证其设计不侵犯其他第三人的知识产权，否则，应负责赔偿第三人及甲方因此遭受的损失。</w:t>
      </w:r>
    </w:p>
    <w:p w14:paraId="3DBF1A72">
      <w:pPr>
        <w:numPr>
          <w:ilvl w:val="0"/>
          <w:numId w:val="16"/>
        </w:numPr>
        <w:tabs>
          <w:tab w:val="left" w:pos="360"/>
        </w:tabs>
        <w:spacing w:line="360" w:lineRule="auto"/>
        <w:ind w:left="360" w:firstLine="540"/>
        <w:rPr>
          <w:rFonts w:hint="eastAsia" w:ascii="宋体" w:hAnsi="宋体" w:cs="宋体"/>
          <w:sz w:val="24"/>
        </w:rPr>
      </w:pPr>
      <w:r>
        <w:rPr>
          <w:rFonts w:hint="eastAsia" w:ascii="宋体" w:hAnsi="宋体" w:cs="宋体"/>
          <w:sz w:val="24"/>
        </w:rPr>
        <w:t>上述作品的校样由乙方审校。乙方应负责指定责任编辑对书稿进行审稿、加工及校对，保证书稿的学术性和专业性，保证图书的学术质量和编校质量，保证图书符合国家相关质量管理规定和标准，图录内容需要专家出具专业指导意见的，由乙方负责征集、编撰；校样如需甲方审校，甲方应在</w:t>
      </w:r>
      <w:r>
        <w:rPr>
          <w:rFonts w:hint="eastAsia" w:ascii="宋体" w:hAnsi="宋体" w:cs="宋体"/>
          <w:sz w:val="24"/>
          <w:u w:val="single"/>
        </w:rPr>
        <w:t xml:space="preserve">  15  </w:t>
      </w:r>
      <w:r>
        <w:rPr>
          <w:rFonts w:hint="eastAsia" w:ascii="宋体" w:hAnsi="宋体" w:cs="宋体"/>
          <w:sz w:val="24"/>
        </w:rPr>
        <w:t>日内完成并签字后退还乙方。甲方如未按期完成审校，则出书时间顺延。</w:t>
      </w:r>
    </w:p>
    <w:p w14:paraId="20B03DC6">
      <w:pPr>
        <w:numPr>
          <w:ilvl w:val="0"/>
          <w:numId w:val="16"/>
        </w:numPr>
        <w:tabs>
          <w:tab w:val="left" w:pos="360"/>
        </w:tabs>
        <w:spacing w:line="360" w:lineRule="auto"/>
        <w:ind w:left="360" w:firstLine="540"/>
        <w:rPr>
          <w:rFonts w:hint="eastAsia" w:ascii="宋体" w:hAnsi="宋体" w:cs="宋体"/>
        </w:rPr>
      </w:pPr>
      <w:r>
        <w:rPr>
          <w:rFonts w:hint="eastAsia" w:ascii="宋体" w:hAnsi="宋体" w:cs="宋体"/>
          <w:sz w:val="24"/>
        </w:rPr>
        <w:t>收到甲方交付的达到出版要求的稿件后，乙方保证</w:t>
      </w:r>
      <w:r>
        <w:rPr>
          <w:rFonts w:hint="eastAsia" w:ascii="宋体" w:hAnsi="宋体" w:cs="宋体"/>
          <w:sz w:val="24"/>
          <w:lang w:val="en-US" w:eastAsia="zh-CN"/>
        </w:rPr>
        <w:t>在</w:t>
      </w:r>
      <w:r>
        <w:rPr>
          <w:rFonts w:hint="eastAsia" w:ascii="宋体" w:hAnsi="宋体" w:cs="宋体"/>
          <w:sz w:val="24"/>
          <w:u w:val="single"/>
          <w:lang w:val="en-US" w:eastAsia="zh-CN"/>
        </w:rPr>
        <w:t>三个月内</w:t>
      </w:r>
      <w:r>
        <w:rPr>
          <w:rFonts w:hint="eastAsia" w:ascii="宋体" w:hAnsi="宋体" w:cs="宋体"/>
          <w:sz w:val="24"/>
          <w:lang w:val="en-US" w:eastAsia="zh-CN"/>
        </w:rPr>
        <w:t>完成</w:t>
      </w:r>
      <w:r>
        <w:rPr>
          <w:rFonts w:hint="eastAsia" w:ascii="宋体" w:hAnsi="宋体" w:cs="宋体"/>
          <w:sz w:val="24"/>
        </w:rPr>
        <w:t>出版，印数为</w:t>
      </w:r>
      <w:r>
        <w:rPr>
          <w:rFonts w:hint="eastAsia" w:ascii="宋体" w:hAnsi="宋体" w:cs="宋体"/>
          <w:sz w:val="24"/>
          <w:u w:val="single"/>
        </w:rPr>
        <w:t xml:space="preserve"> </w:t>
      </w:r>
      <w:r>
        <w:rPr>
          <w:rFonts w:hint="eastAsia" w:ascii="宋体" w:hAnsi="宋体" w:cs="宋体"/>
          <w:sz w:val="24"/>
          <w:u w:val="single"/>
          <w:lang w:val="en-US" w:eastAsia="zh-CN"/>
        </w:rPr>
        <w:t>8</w:t>
      </w:r>
      <w:r>
        <w:rPr>
          <w:rFonts w:hint="eastAsia" w:ascii="宋体" w:hAnsi="宋体" w:cs="宋体"/>
          <w:sz w:val="24"/>
          <w:u w:val="single"/>
        </w:rPr>
        <w:t xml:space="preserve">00 </w:t>
      </w:r>
      <w:r>
        <w:rPr>
          <w:rFonts w:hint="eastAsia" w:ascii="宋体" w:hAnsi="宋体" w:cs="宋体"/>
          <w:sz w:val="24"/>
        </w:rPr>
        <w:t>册，应做到编校质量、印制质量合格。因乙方原因不能按时出版的，应在出版期限届满前</w:t>
      </w:r>
      <w:r>
        <w:rPr>
          <w:rFonts w:hint="eastAsia" w:ascii="宋体" w:hAnsi="宋体" w:cs="宋体"/>
          <w:sz w:val="24"/>
          <w:u w:val="single"/>
        </w:rPr>
        <w:t xml:space="preserve">  30  </w:t>
      </w:r>
      <w:r>
        <w:rPr>
          <w:rFonts w:hint="eastAsia" w:ascii="宋体" w:hAnsi="宋体" w:cs="宋体"/>
          <w:sz w:val="24"/>
        </w:rPr>
        <w:t>个工作日通知甲方，双方另行约定出版日期。再次约定的期限届满，除不可抗力外，由于乙方原因不能出版的，甲方可以解除合同，并要求乙方赔付合同金额的</w:t>
      </w:r>
      <w:r>
        <w:rPr>
          <w:rFonts w:hint="eastAsia" w:ascii="宋体" w:hAnsi="宋体" w:cs="宋体"/>
          <w:sz w:val="24"/>
          <w:u w:val="single"/>
          <w:lang w:val="en-US" w:eastAsia="zh-CN"/>
        </w:rPr>
        <w:t xml:space="preserve"> </w:t>
      </w:r>
      <w:r>
        <w:rPr>
          <w:rFonts w:hint="eastAsia" w:ascii="宋体" w:hAnsi="宋体" w:cs="宋体"/>
          <w:sz w:val="24"/>
          <w:u w:val="single"/>
        </w:rPr>
        <w:t>30%</w:t>
      </w:r>
      <w:r>
        <w:rPr>
          <w:rFonts w:hint="eastAsia" w:ascii="宋体" w:hAnsi="宋体" w:cs="宋体"/>
          <w:sz w:val="24"/>
          <w:u w:val="single"/>
          <w:lang w:val="en-US" w:eastAsia="zh-CN"/>
        </w:rPr>
        <w:t xml:space="preserve"> </w:t>
      </w:r>
      <w:r>
        <w:rPr>
          <w:rFonts w:hint="eastAsia" w:ascii="宋体" w:hAnsi="宋体" w:cs="宋体"/>
          <w:sz w:val="24"/>
        </w:rPr>
        <w:t>作为违约金。乙方应选择优质印刷装订厂家，且必须具备《印刷经营许可证》，确保书中文物图片色彩还原的准确性和装订质量。乙方应确保印刷数量的准确性，不得擅自增印。乙方擅自增印的，应就超范围印刷数量承担责任，并按超印数量和定价的乘积向甲方承担赔偿责任。</w:t>
      </w:r>
    </w:p>
    <w:p w14:paraId="7B7F0791">
      <w:pPr>
        <w:pStyle w:val="40"/>
        <w:numPr>
          <w:ilvl w:val="0"/>
          <w:numId w:val="16"/>
        </w:numPr>
        <w:tabs>
          <w:tab w:val="left" w:pos="360"/>
        </w:tabs>
        <w:spacing w:before="0" w:beforeAutospacing="0" w:after="0" w:afterAutospacing="0" w:line="360" w:lineRule="auto"/>
        <w:ind w:left="360" w:firstLine="540"/>
        <w:rPr>
          <w:rFonts w:hint="eastAsia"/>
          <w:u w:val="single"/>
        </w:rPr>
      </w:pPr>
      <w:r>
        <w:rPr>
          <w:rFonts w:hint="eastAsia"/>
        </w:rPr>
        <w:t>上述作品出版后</w:t>
      </w:r>
      <w:r>
        <w:rPr>
          <w:rFonts w:hint="eastAsia"/>
          <w:u w:val="single"/>
        </w:rPr>
        <w:t xml:space="preserve">  20  </w:t>
      </w:r>
      <w:r>
        <w:rPr>
          <w:rFonts w:hint="eastAsia"/>
        </w:rPr>
        <w:t>个工作日内，乙方应将原作品的手写稿及作者提供的底片、照片、线图、拓片等退还甲方。</w:t>
      </w:r>
    </w:p>
    <w:p w14:paraId="1AFA71CE">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上述作品出版后，乙方向甲方指定的实际撰写者支付一次性税前稿费</w:t>
      </w:r>
      <w:r>
        <w:rPr>
          <w:rFonts w:hint="eastAsia"/>
          <w:u w:val="single"/>
        </w:rPr>
        <w:t xml:space="preserve"> </w:t>
      </w:r>
      <w:r>
        <w:rPr>
          <w:rFonts w:hint="eastAsia"/>
          <w:u w:val="single"/>
          <w:lang w:val="en-US" w:eastAsia="zh-CN"/>
        </w:rPr>
        <w:t>5500</w:t>
      </w:r>
      <w:r>
        <w:rPr>
          <w:rFonts w:hint="eastAsia"/>
          <w:u w:val="single"/>
        </w:rPr>
        <w:t xml:space="preserve"> </w:t>
      </w:r>
      <w:r>
        <w:rPr>
          <w:rFonts w:hint="eastAsia"/>
        </w:rPr>
        <w:t>元，应缴纳的所得税由乙方代扣代缴。</w:t>
      </w:r>
    </w:p>
    <w:p w14:paraId="3208650D">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为出版上述作品，甲方应支付乙方的图书出版费为</w:t>
      </w:r>
      <w:r>
        <w:rPr>
          <w:rFonts w:hint="eastAsia"/>
          <w:u w:val="single"/>
        </w:rPr>
        <w:t>（大写）</w:t>
      </w:r>
      <w:r>
        <w:rPr>
          <w:rFonts w:hint="eastAsia"/>
          <w:u w:val="single"/>
          <w:lang w:val="en-US" w:eastAsia="zh-CN"/>
        </w:rPr>
        <w:t xml:space="preserve">         </w:t>
      </w:r>
      <w:r>
        <w:rPr>
          <w:rFonts w:hint="eastAsia"/>
        </w:rPr>
        <w:t>，包括且不限于审稿、配备书号、编辑加工、校对、装帧设计、排版、印刷、图片版权费、包装、运输到甲方所在地等所有费用。本合同生效且财政拨款到位后10个工作日内，甲方应向乙方支付总费用的70%，即</w:t>
      </w:r>
      <w:r>
        <w:rPr>
          <w:rFonts w:hint="eastAsia"/>
          <w:u w:val="single"/>
        </w:rPr>
        <w:t>（大写）</w:t>
      </w:r>
      <w:r>
        <w:rPr>
          <w:rFonts w:hint="eastAsia"/>
          <w:u w:val="single"/>
          <w:lang w:val="en-US" w:eastAsia="zh-CN"/>
        </w:rPr>
        <w:t xml:space="preserve">        </w:t>
      </w:r>
      <w:r>
        <w:rPr>
          <w:rFonts w:hint="eastAsia"/>
        </w:rPr>
        <w:t>。余款在图书出版完成并交货验收合格且财政拨款到位后10个工作日内付清。甲方应向乙方提供样书</w:t>
      </w:r>
      <w:r>
        <w:rPr>
          <w:rFonts w:hint="eastAsia"/>
          <w:u w:val="single"/>
        </w:rPr>
        <w:t xml:space="preserve"> </w:t>
      </w:r>
      <w:r>
        <w:rPr>
          <w:rFonts w:hint="eastAsia"/>
          <w:u w:val="single"/>
          <w:lang w:val="en-US" w:eastAsia="zh-CN"/>
        </w:rPr>
        <w:t>1</w:t>
      </w:r>
      <w:r>
        <w:rPr>
          <w:rFonts w:hint="eastAsia"/>
          <w:u w:val="single"/>
        </w:rPr>
        <w:t xml:space="preserve">0 </w:t>
      </w:r>
      <w:r>
        <w:rPr>
          <w:rFonts w:hint="eastAsia"/>
        </w:rPr>
        <w:t>本。</w:t>
      </w:r>
    </w:p>
    <w:p w14:paraId="3C2E3ECE">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乙方承担包装、运输费用运至甲方指定地点：</w:t>
      </w:r>
      <w:r>
        <w:rPr>
          <w:rFonts w:hint="eastAsia"/>
          <w:u w:val="single"/>
        </w:rPr>
        <w:t xml:space="preserve">  首都博物馆  </w:t>
      </w:r>
      <w:r>
        <w:rPr>
          <w:rFonts w:hint="eastAsia"/>
        </w:rPr>
        <w:t>，送达前的在途风险由乙方承担。</w:t>
      </w:r>
    </w:p>
    <w:p w14:paraId="6C4B306B">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未经甲方书面许可，乙方不得行使本合同第一条授权范围以外的权利。</w:t>
      </w:r>
    </w:p>
    <w:p w14:paraId="7415BCA2">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在合同有效期内，未经对方同意，任何一方不得将第一条约定的权利许可给第三方使用，无论这种许可是专有或者是非专有。</w:t>
      </w:r>
    </w:p>
    <w:p w14:paraId="0E27EBC3">
      <w:pPr>
        <w:pStyle w:val="40"/>
        <w:numPr>
          <w:ilvl w:val="0"/>
          <w:numId w:val="16"/>
        </w:numPr>
        <w:tabs>
          <w:tab w:val="left" w:pos="360"/>
        </w:tabs>
        <w:spacing w:before="0" w:beforeAutospacing="0" w:after="0" w:afterAutospacing="0" w:line="360" w:lineRule="auto"/>
        <w:ind w:left="360" w:firstLine="540"/>
        <w:rPr>
          <w:rFonts w:hint="eastAsia"/>
        </w:rPr>
      </w:pPr>
      <w:r>
        <w:rPr>
          <w:rFonts w:hint="eastAsia"/>
        </w:rPr>
        <w:t>本书正式出版后，合同有效期内，重印、增印、再版的相关付酬、印数、发行方式和范围，由双方另行签订补充合同。未经甲方书面同意，乙方不得擅自增印、重印和销售，否则应按第十条的约定承担违约责任。</w:t>
      </w:r>
    </w:p>
    <w:p w14:paraId="778EB77D">
      <w:pPr>
        <w:pStyle w:val="40"/>
        <w:numPr>
          <w:ilvl w:val="0"/>
          <w:numId w:val="16"/>
        </w:numPr>
        <w:tabs>
          <w:tab w:val="left" w:pos="360"/>
        </w:tabs>
        <w:spacing w:before="0" w:beforeAutospacing="0" w:after="0" w:afterAutospacing="0" w:line="360" w:lineRule="auto"/>
        <w:ind w:left="363" w:firstLine="539"/>
        <w:rPr>
          <w:rFonts w:hint="eastAsia"/>
        </w:rPr>
      </w:pPr>
      <w:r>
        <w:rPr>
          <w:rFonts w:hint="eastAsia"/>
        </w:rPr>
        <w:t>按照新闻出版行业的管理规定，如上述作品属于需要上报备案的重大选题，应由乙方向主管部门报备。如报备后审读未通过导致上述作品不能出版的，乙方无须承担违约责任。如审读结果为对作品修改后方许可出版，甲方有义务按照审读意见对作品进行修改。</w:t>
      </w:r>
    </w:p>
    <w:p w14:paraId="13CF4A52">
      <w:pPr>
        <w:pStyle w:val="40"/>
        <w:numPr>
          <w:ilvl w:val="0"/>
          <w:numId w:val="16"/>
        </w:numPr>
        <w:tabs>
          <w:tab w:val="left" w:pos="360"/>
        </w:tabs>
        <w:spacing w:before="0" w:beforeAutospacing="0" w:after="0" w:afterAutospacing="0" w:line="360" w:lineRule="auto"/>
        <w:ind w:left="363" w:firstLine="539"/>
        <w:rPr>
          <w:rFonts w:hint="eastAsia"/>
        </w:rPr>
      </w:pPr>
      <w:r>
        <w:rPr>
          <w:rFonts w:hint="eastAsia"/>
        </w:rPr>
        <w:t>在本合同有效期内，若出现第三方侵犯甲方在本合同项下授予乙方权利的情况，乙方有权以自己的名义追究侵权人的责任。</w:t>
      </w:r>
    </w:p>
    <w:p w14:paraId="3BD22106">
      <w:pPr>
        <w:pStyle w:val="40"/>
        <w:numPr>
          <w:ilvl w:val="0"/>
          <w:numId w:val="16"/>
        </w:numPr>
        <w:tabs>
          <w:tab w:val="left" w:pos="360"/>
        </w:tabs>
        <w:spacing w:before="0" w:beforeAutospacing="0" w:after="0" w:afterAutospacing="0" w:line="360" w:lineRule="auto"/>
        <w:ind w:left="363" w:firstLine="539"/>
        <w:rPr>
          <w:rFonts w:hint="eastAsia"/>
        </w:rPr>
      </w:pPr>
      <w:r>
        <w:rPr>
          <w:rFonts w:hint="eastAsia"/>
        </w:rPr>
        <w:t>除第十九条的情形之外，上述作品的其他著作权权利受到侵害时，乙方应全力维护甲方的利益。乙方可以接受甲方的委托，针对侵权行为采取法律维权行动。维权的费用由乙方承担。维权得到的赔偿，在扣除律师费（如果有律师费的）、诉讼费等费用后剩余的部分，双方各得50%。</w:t>
      </w:r>
    </w:p>
    <w:p w14:paraId="07144CA9">
      <w:pPr>
        <w:pStyle w:val="40"/>
        <w:numPr>
          <w:ilvl w:val="0"/>
          <w:numId w:val="16"/>
        </w:numPr>
        <w:tabs>
          <w:tab w:val="left" w:pos="360"/>
        </w:tabs>
        <w:spacing w:before="0" w:beforeAutospacing="0" w:after="0" w:afterAutospacing="0" w:line="360" w:lineRule="auto"/>
        <w:ind w:left="363" w:firstLine="539"/>
        <w:rPr>
          <w:rFonts w:hint="eastAsia"/>
        </w:rPr>
      </w:pPr>
      <w:r>
        <w:rPr>
          <w:rFonts w:hint="eastAsia"/>
        </w:rPr>
        <w:t>双方因合同的解释或履行发生争议，由双方协商解决。如协商不成向北京市西城区人民法院提起诉讼。</w:t>
      </w:r>
    </w:p>
    <w:p w14:paraId="64383CC1">
      <w:pPr>
        <w:pStyle w:val="40"/>
        <w:numPr>
          <w:ilvl w:val="0"/>
          <w:numId w:val="16"/>
        </w:numPr>
        <w:tabs>
          <w:tab w:val="left" w:pos="360"/>
        </w:tabs>
        <w:spacing w:before="0" w:beforeAutospacing="0" w:after="0" w:afterAutospacing="0" w:line="360" w:lineRule="auto"/>
        <w:ind w:left="363" w:firstLine="539"/>
        <w:rPr>
          <w:rFonts w:hint="eastAsia"/>
          <w:highlight w:val="none"/>
        </w:rPr>
      </w:pPr>
      <w:r>
        <w:rPr>
          <w:rFonts w:hint="eastAsia"/>
          <w:highlight w:val="none"/>
        </w:rPr>
        <w:t>甲方由于自身原因（合同另有规定的除外）未能按时、按额付款且未与乙方沟通的，每逾期一天按应付未付款额的万分之三计算支付违约金。因财政经费管理的相关规定影响甲方支付进度的情况，不得视为违约。</w:t>
      </w:r>
    </w:p>
    <w:p w14:paraId="2DD76636">
      <w:pPr>
        <w:numPr>
          <w:ilvl w:val="0"/>
          <w:numId w:val="16"/>
        </w:numPr>
        <w:spacing w:line="360" w:lineRule="auto"/>
        <w:ind w:left="363" w:firstLine="539"/>
        <w:rPr>
          <w:rFonts w:hint="eastAsia" w:ascii="宋体" w:hAnsi="宋体" w:cs="宋体"/>
          <w:sz w:val="24"/>
        </w:rPr>
      </w:pPr>
      <w:r>
        <w:rPr>
          <w:rFonts w:hint="eastAsia" w:ascii="宋体" w:hAnsi="宋体" w:cs="宋体"/>
          <w:sz w:val="24"/>
        </w:rPr>
        <w:t>合同的变更、续签及其他未尽事宜，由双方另行协商后签订补充合同。</w:t>
      </w:r>
    </w:p>
    <w:p w14:paraId="1A2DC533">
      <w:pPr>
        <w:numPr>
          <w:ilvl w:val="0"/>
          <w:numId w:val="16"/>
        </w:numPr>
        <w:spacing w:line="360" w:lineRule="auto"/>
        <w:ind w:left="363" w:firstLine="539"/>
        <w:rPr>
          <w:rFonts w:hint="eastAsia" w:ascii="宋体" w:hAnsi="宋体" w:cs="宋体"/>
          <w:sz w:val="24"/>
        </w:rPr>
      </w:pPr>
      <w:r>
        <w:rPr>
          <w:rFonts w:hint="eastAsia" w:ascii="宋体" w:hAnsi="宋体" w:cs="宋体"/>
          <w:sz w:val="24"/>
        </w:rPr>
        <w:t>本合同自签字或盖章之日起成立并生效。有效期为一</w:t>
      </w:r>
      <w:r>
        <w:rPr>
          <w:rFonts w:hint="eastAsia" w:ascii="宋体" w:hAnsi="宋体" w:cs="宋体"/>
          <w:color w:val="000000"/>
          <w:sz w:val="24"/>
        </w:rPr>
        <w:t>年</w:t>
      </w:r>
      <w:r>
        <w:rPr>
          <w:rFonts w:hint="eastAsia" w:ascii="宋体" w:hAnsi="宋体" w:cs="宋体"/>
          <w:sz w:val="24"/>
        </w:rPr>
        <w:t>。</w:t>
      </w:r>
    </w:p>
    <w:p w14:paraId="5C73B15D">
      <w:pPr>
        <w:numPr>
          <w:ilvl w:val="0"/>
          <w:numId w:val="16"/>
        </w:numPr>
        <w:spacing w:line="360" w:lineRule="auto"/>
        <w:ind w:left="363" w:firstLine="539"/>
        <w:rPr>
          <w:rFonts w:hint="eastAsia" w:ascii="宋体" w:hAnsi="宋体" w:cs="宋体"/>
          <w:sz w:val="24"/>
        </w:rPr>
      </w:pPr>
      <w:r>
        <w:rPr>
          <w:rFonts w:hint="eastAsia" w:ascii="宋体" w:hAnsi="宋体" w:cs="宋体"/>
          <w:sz w:val="24"/>
        </w:rPr>
        <w:t>本合同一式四份，甲方三份，乙方一份。具有同等法律效力。</w:t>
      </w:r>
    </w:p>
    <w:p w14:paraId="085FD1DF">
      <w:pPr>
        <w:spacing w:before="240" w:line="360" w:lineRule="auto"/>
        <w:ind w:firstLine="480" w:firstLineChars="200"/>
        <w:rPr>
          <w:rFonts w:hint="eastAsia" w:ascii="宋体" w:hAnsi="宋体" w:cs="宋体"/>
          <w:sz w:val="24"/>
        </w:rPr>
      </w:pPr>
      <w:r>
        <w:rPr>
          <w:rFonts w:hint="eastAsia" w:ascii="宋体" w:hAnsi="宋体" w:cs="宋体"/>
          <w:sz w:val="24"/>
        </w:rPr>
        <w:t>甲方（盖章）：                        乙方（盖章）：</w:t>
      </w:r>
    </w:p>
    <w:p w14:paraId="6F63584C">
      <w:pPr>
        <w:spacing w:before="240" w:line="360" w:lineRule="auto"/>
        <w:ind w:firstLine="240" w:firstLineChars="100"/>
        <w:rPr>
          <w:rFonts w:hint="eastAsia" w:ascii="宋体" w:hAnsi="宋体" w:cs="宋体"/>
          <w:sz w:val="24"/>
        </w:rPr>
      </w:pPr>
      <w:r>
        <w:rPr>
          <w:rFonts w:hint="eastAsia" w:ascii="宋体" w:hAnsi="宋体" w:cs="宋体"/>
          <w:sz w:val="24"/>
        </w:rPr>
        <w:t>法定代表人或授权人：                  法定代表人或授权人：</w:t>
      </w:r>
    </w:p>
    <w:p w14:paraId="705D78E0">
      <w:pPr>
        <w:pStyle w:val="4"/>
        <w:autoSpaceDE/>
        <w:autoSpaceDN/>
        <w:adjustRightInd/>
        <w:spacing w:before="240" w:line="360" w:lineRule="auto"/>
        <w:ind w:firstLineChars="175"/>
        <w:jc w:val="both"/>
        <w:rPr>
          <w:rFonts w:hint="eastAsia" w:hAnsi="宋体" w:cs="宋体"/>
          <w:b/>
          <w:bCs/>
          <w:szCs w:val="24"/>
        </w:rPr>
      </w:pPr>
      <w:r>
        <w:rPr>
          <w:rFonts w:hint="eastAsia" w:hAnsi="宋体" w:cs="宋体"/>
          <w:szCs w:val="24"/>
        </w:rPr>
        <w:t xml:space="preserve">签字日期：                            签字日期：  </w:t>
      </w:r>
    </w:p>
    <w:p w14:paraId="431F683C">
      <w:pPr>
        <w:pStyle w:val="4"/>
        <w:autoSpaceDE/>
        <w:autoSpaceDN/>
        <w:adjustRightInd/>
        <w:spacing w:before="240" w:line="360" w:lineRule="auto"/>
        <w:ind w:firstLineChars="175"/>
        <w:jc w:val="both"/>
        <w:rPr>
          <w:rFonts w:hint="eastAsia" w:hAnsi="宋体" w:cs="宋体"/>
          <w:b/>
          <w:bCs/>
        </w:rPr>
      </w:pPr>
    </w:p>
    <w:p w14:paraId="03DB43FD">
      <w:pPr>
        <w:ind w:firstLine="480"/>
        <w:jc w:val="center"/>
        <w:rPr>
          <w:rFonts w:eastAsia="等线"/>
          <w:b/>
          <w:i/>
          <w:color w:val="0070C0"/>
        </w:rPr>
      </w:pPr>
      <w:r>
        <w:rPr>
          <w:b/>
          <w:sz w:val="36"/>
          <w:szCs w:val="36"/>
        </w:rPr>
        <w:br w:type="page"/>
      </w:r>
    </w:p>
    <w:p w14:paraId="0DCC00E7">
      <w:pPr>
        <w:spacing w:line="360" w:lineRule="auto"/>
        <w:jc w:val="center"/>
        <w:outlineLvl w:val="0"/>
        <w:rPr>
          <w:b/>
          <w:sz w:val="36"/>
          <w:szCs w:val="36"/>
        </w:rPr>
      </w:pPr>
      <w:bookmarkStart w:id="689" w:name="_Toc145958209"/>
      <w:r>
        <w:rPr>
          <w:b/>
          <w:sz w:val="36"/>
          <w:szCs w:val="36"/>
        </w:rPr>
        <w:t>第六章   响应文件格式</w:t>
      </w:r>
      <w:bookmarkEnd w:id="689"/>
    </w:p>
    <w:p w14:paraId="664B560A">
      <w:pPr>
        <w:widowControl/>
        <w:spacing w:line="360" w:lineRule="auto"/>
        <w:jc w:val="left"/>
        <w:rPr>
          <w:b/>
          <w:sz w:val="24"/>
        </w:rPr>
      </w:pPr>
    </w:p>
    <w:p w14:paraId="73309958">
      <w:pPr>
        <w:widowControl/>
        <w:spacing w:line="360" w:lineRule="auto"/>
        <w:jc w:val="left"/>
        <w:rPr>
          <w:b/>
          <w:sz w:val="24"/>
        </w:rPr>
      </w:pPr>
    </w:p>
    <w:p w14:paraId="2A77AB66">
      <w:pPr>
        <w:tabs>
          <w:tab w:val="left" w:pos="900"/>
          <w:tab w:val="left" w:pos="1980"/>
        </w:tabs>
        <w:snapToGrid w:val="0"/>
        <w:spacing w:line="360" w:lineRule="auto"/>
        <w:ind w:left="142"/>
        <w:rPr>
          <w:b/>
          <w:kern w:val="0"/>
          <w:sz w:val="24"/>
        </w:rPr>
      </w:pPr>
      <w:r>
        <w:rPr>
          <w:b/>
          <w:kern w:val="0"/>
          <w:sz w:val="24"/>
        </w:rPr>
        <w:t>供应商编制文件须知</w:t>
      </w:r>
    </w:p>
    <w:p w14:paraId="4BF72738">
      <w:pPr>
        <w:tabs>
          <w:tab w:val="left" w:pos="900"/>
          <w:tab w:val="left" w:pos="1980"/>
        </w:tabs>
        <w:snapToGrid w:val="0"/>
        <w:spacing w:line="360" w:lineRule="auto"/>
        <w:ind w:left="142"/>
        <w:rPr>
          <w:sz w:val="24"/>
        </w:rPr>
      </w:pPr>
      <w:r>
        <w:rPr>
          <w:sz w:val="24"/>
        </w:rPr>
        <w:t>1、供应商按照本部分的顺序编制响应文件，编制中涉及格式资料的，应按照本部分提供的内容和格式（所有表格的格式可扩展）填写提交。</w:t>
      </w:r>
    </w:p>
    <w:p w14:paraId="63A86DE7">
      <w:pPr>
        <w:tabs>
          <w:tab w:val="left" w:pos="900"/>
          <w:tab w:val="left" w:pos="1980"/>
        </w:tabs>
        <w:snapToGrid w:val="0"/>
        <w:spacing w:line="360" w:lineRule="auto"/>
        <w:ind w:left="142"/>
        <w:rPr>
          <w:kern w:val="0"/>
          <w:sz w:val="24"/>
        </w:rPr>
      </w:pPr>
      <w:r>
        <w:rPr>
          <w:sz w:val="24"/>
        </w:rPr>
        <w:t>2、</w:t>
      </w:r>
      <w:r>
        <w:rPr>
          <w:kern w:val="0"/>
          <w:sz w:val="24"/>
        </w:rPr>
        <w:t>对于</w:t>
      </w:r>
      <w:r>
        <w:rPr>
          <w:rFonts w:hint="eastAsia"/>
          <w:kern w:val="0"/>
          <w:sz w:val="24"/>
        </w:rPr>
        <w:t>遴选</w:t>
      </w:r>
      <w:r>
        <w:rPr>
          <w:kern w:val="0"/>
          <w:sz w:val="24"/>
        </w:rPr>
        <w:t>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w:t>
      </w:r>
      <w:r>
        <w:rPr>
          <w:rFonts w:hint="eastAsia"/>
          <w:kern w:val="0"/>
          <w:sz w:val="24"/>
        </w:rPr>
        <w:t>遴选</w:t>
      </w:r>
      <w:r>
        <w:rPr>
          <w:kern w:val="0"/>
          <w:sz w:val="24"/>
        </w:rPr>
        <w:t>文件未提供格式的内容，可由供应商自行编写。</w:t>
      </w:r>
    </w:p>
    <w:p w14:paraId="4F8D1999">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731BE4E3">
      <w:pPr>
        <w:tabs>
          <w:tab w:val="left" w:pos="900"/>
          <w:tab w:val="left" w:pos="1980"/>
        </w:tabs>
        <w:snapToGrid w:val="0"/>
        <w:spacing w:line="360" w:lineRule="auto"/>
        <w:ind w:left="142"/>
        <w:rPr>
          <w:sz w:val="24"/>
        </w:rPr>
      </w:pPr>
    </w:p>
    <w:p w14:paraId="1028BE4C">
      <w:pPr>
        <w:widowControl/>
        <w:jc w:val="left"/>
        <w:rPr>
          <w:sz w:val="24"/>
        </w:rPr>
      </w:pPr>
      <w:r>
        <w:rPr>
          <w:sz w:val="24"/>
        </w:rPr>
        <w:br w:type="page"/>
      </w:r>
    </w:p>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14:paraId="06191765">
      <w:pPr>
        <w:rPr>
          <w:b/>
          <w:spacing w:val="20"/>
          <w:szCs w:val="21"/>
        </w:rPr>
      </w:pPr>
    </w:p>
    <w:p w14:paraId="0BA3307F">
      <w:pPr>
        <w:rPr>
          <w:b/>
          <w:sz w:val="24"/>
        </w:rPr>
      </w:pPr>
      <w:r>
        <w:rPr>
          <w:b/>
          <w:spacing w:val="20"/>
          <w:sz w:val="24"/>
        </w:rPr>
        <w:t>响应文件</w:t>
      </w:r>
      <w:r>
        <w:rPr>
          <w:b/>
          <w:sz w:val="24"/>
        </w:rPr>
        <w:t>封面</w:t>
      </w:r>
    </w:p>
    <w:p w14:paraId="0E883176">
      <w:pPr>
        <w:jc w:val="center"/>
        <w:rPr>
          <w:szCs w:val="21"/>
        </w:rPr>
      </w:pPr>
    </w:p>
    <w:p w14:paraId="19DE2D9F">
      <w:pPr>
        <w:jc w:val="center"/>
        <w:rPr>
          <w:b/>
          <w:spacing w:val="60"/>
          <w:sz w:val="84"/>
          <w:szCs w:val="84"/>
        </w:rPr>
      </w:pPr>
      <w:r>
        <w:rPr>
          <w:b/>
          <w:spacing w:val="60"/>
          <w:sz w:val="84"/>
          <w:szCs w:val="84"/>
        </w:rPr>
        <w:t>响 应 文 件</w:t>
      </w:r>
    </w:p>
    <w:p w14:paraId="7B88F79D">
      <w:pPr>
        <w:jc w:val="center"/>
        <w:rPr>
          <w:b/>
          <w:spacing w:val="60"/>
          <w:sz w:val="52"/>
          <w:szCs w:val="52"/>
        </w:rPr>
      </w:pPr>
    </w:p>
    <w:p w14:paraId="50902D7B">
      <w:pPr>
        <w:ind w:firstLine="542" w:firstLineChars="150"/>
        <w:rPr>
          <w:b/>
          <w:spacing w:val="20"/>
          <w:sz w:val="32"/>
          <w:szCs w:val="32"/>
        </w:rPr>
      </w:pPr>
    </w:p>
    <w:p w14:paraId="462DB3CE">
      <w:pPr>
        <w:ind w:firstLine="542" w:firstLineChars="150"/>
        <w:rPr>
          <w:b/>
          <w:spacing w:val="20"/>
          <w:sz w:val="32"/>
          <w:szCs w:val="32"/>
        </w:rPr>
      </w:pPr>
    </w:p>
    <w:p w14:paraId="6257C3CB">
      <w:pPr>
        <w:ind w:firstLine="542" w:firstLineChars="150"/>
        <w:rPr>
          <w:b/>
          <w:spacing w:val="20"/>
          <w:sz w:val="32"/>
          <w:szCs w:val="32"/>
        </w:rPr>
      </w:pPr>
      <w:r>
        <w:rPr>
          <w:b/>
          <w:spacing w:val="20"/>
          <w:sz w:val="32"/>
          <w:szCs w:val="32"/>
        </w:rPr>
        <w:t>项目名称:</w:t>
      </w:r>
    </w:p>
    <w:p w14:paraId="5BFF3A68">
      <w:pPr>
        <w:ind w:firstLine="542" w:firstLineChars="150"/>
        <w:rPr>
          <w:b/>
          <w:spacing w:val="20"/>
          <w:sz w:val="32"/>
          <w:szCs w:val="32"/>
        </w:rPr>
      </w:pPr>
      <w:r>
        <w:rPr>
          <w:b/>
          <w:spacing w:val="20"/>
          <w:sz w:val="32"/>
          <w:szCs w:val="32"/>
        </w:rPr>
        <w:t>项目编号/包号：</w:t>
      </w:r>
    </w:p>
    <w:p w14:paraId="697084B1">
      <w:pPr>
        <w:ind w:firstLine="542" w:firstLineChars="150"/>
        <w:rPr>
          <w:b/>
          <w:spacing w:val="20"/>
          <w:sz w:val="32"/>
          <w:szCs w:val="32"/>
        </w:rPr>
      </w:pPr>
    </w:p>
    <w:p w14:paraId="1C9F5D22">
      <w:pPr>
        <w:ind w:firstLine="542" w:firstLineChars="150"/>
        <w:rPr>
          <w:b/>
          <w:spacing w:val="20"/>
          <w:sz w:val="32"/>
          <w:szCs w:val="32"/>
        </w:rPr>
      </w:pPr>
    </w:p>
    <w:p w14:paraId="28C4AB3C">
      <w:pPr>
        <w:jc w:val="center"/>
        <w:rPr>
          <w:b/>
          <w:sz w:val="32"/>
          <w:szCs w:val="32"/>
        </w:rPr>
      </w:pPr>
    </w:p>
    <w:p w14:paraId="1BE9D406">
      <w:pPr>
        <w:jc w:val="center"/>
        <w:rPr>
          <w:b/>
          <w:sz w:val="32"/>
          <w:szCs w:val="32"/>
        </w:rPr>
      </w:pPr>
    </w:p>
    <w:p w14:paraId="747798A2">
      <w:pPr>
        <w:jc w:val="center"/>
        <w:rPr>
          <w:b/>
          <w:sz w:val="32"/>
          <w:szCs w:val="32"/>
        </w:rPr>
      </w:pPr>
    </w:p>
    <w:p w14:paraId="2B27705F">
      <w:pPr>
        <w:jc w:val="center"/>
        <w:rPr>
          <w:b/>
          <w:spacing w:val="20"/>
          <w:sz w:val="32"/>
          <w:szCs w:val="32"/>
        </w:rPr>
      </w:pPr>
    </w:p>
    <w:p w14:paraId="230EA72F">
      <w:pPr>
        <w:jc w:val="center"/>
        <w:rPr>
          <w:b/>
          <w:spacing w:val="20"/>
          <w:sz w:val="32"/>
          <w:szCs w:val="32"/>
        </w:rPr>
      </w:pPr>
    </w:p>
    <w:p w14:paraId="0430722C">
      <w:pPr>
        <w:jc w:val="center"/>
        <w:rPr>
          <w:b/>
          <w:spacing w:val="20"/>
          <w:sz w:val="32"/>
          <w:szCs w:val="32"/>
        </w:rPr>
      </w:pPr>
    </w:p>
    <w:p w14:paraId="5198A905">
      <w:pPr>
        <w:spacing w:line="360" w:lineRule="auto"/>
        <w:ind w:firstLine="1445" w:firstLineChars="400"/>
        <w:jc w:val="left"/>
        <w:rPr>
          <w:b/>
          <w:spacing w:val="20"/>
          <w:sz w:val="32"/>
          <w:szCs w:val="32"/>
        </w:rPr>
      </w:pPr>
      <w:r>
        <w:rPr>
          <w:b/>
          <w:spacing w:val="20"/>
          <w:sz w:val="32"/>
          <w:szCs w:val="32"/>
        </w:rPr>
        <w:t>供应商名称：</w:t>
      </w:r>
    </w:p>
    <w:p w14:paraId="68991701">
      <w:pPr>
        <w:jc w:val="center"/>
        <w:rPr>
          <w:b/>
          <w:sz w:val="32"/>
          <w:szCs w:val="32"/>
        </w:rPr>
      </w:pPr>
    </w:p>
    <w:p w14:paraId="54147AAC">
      <w:pPr>
        <w:rPr>
          <w:b/>
        </w:rPr>
      </w:pPr>
      <w:r>
        <w:rPr>
          <w:b/>
          <w:spacing w:val="20"/>
          <w:sz w:val="32"/>
          <w:szCs w:val="32"/>
        </w:rPr>
        <w:br w:type="page"/>
      </w:r>
    </w:p>
    <w:p w14:paraId="30B2F53F">
      <w:pPr>
        <w:tabs>
          <w:tab w:val="left" w:pos="360"/>
        </w:tabs>
        <w:snapToGrid w:val="0"/>
        <w:spacing w:line="360" w:lineRule="auto"/>
        <w:outlineLvl w:val="1"/>
        <w:rPr>
          <w:sz w:val="24"/>
        </w:rPr>
      </w:pPr>
      <w:r>
        <w:rPr>
          <w:sz w:val="24"/>
        </w:rPr>
        <w:t>1 满足《中华人民共和国政府采购法》第二十二条规定</w:t>
      </w:r>
    </w:p>
    <w:p w14:paraId="5C7746C7">
      <w:pPr>
        <w:spacing w:line="360" w:lineRule="auto"/>
        <w:outlineLvl w:val="2"/>
        <w:rPr>
          <w:color w:val="000000"/>
          <w:sz w:val="24"/>
        </w:rPr>
      </w:pPr>
      <w:r>
        <w:rPr>
          <w:color w:val="000000"/>
          <w:sz w:val="24"/>
        </w:rPr>
        <w:t>1-1营业执照等证明文件</w:t>
      </w:r>
    </w:p>
    <w:p w14:paraId="66E338C7">
      <w:pPr>
        <w:pStyle w:val="26"/>
        <w:spacing w:line="360" w:lineRule="auto"/>
        <w:outlineLvl w:val="2"/>
        <w:rPr>
          <w:rFonts w:hint="default" w:ascii="Times New Roman" w:hAnsi="Times New Roman"/>
          <w:b/>
          <w:bCs/>
          <w:color w:val="000000"/>
          <w:szCs w:val="24"/>
        </w:rPr>
      </w:pPr>
      <w:r>
        <w:rPr>
          <w:rFonts w:hint="default" w:ascii="Times New Roman" w:hAnsi="Times New Roman"/>
          <w:sz w:val="24"/>
        </w:rPr>
        <w:br w:type="page"/>
      </w:r>
      <w:r>
        <w:rPr>
          <w:rFonts w:hint="default" w:ascii="Times New Roman" w:hAnsi="Times New Roman"/>
          <w:b/>
          <w:color w:val="000000"/>
          <w:szCs w:val="24"/>
        </w:rPr>
        <w:t>1-2 供应商资格声明书</w:t>
      </w:r>
    </w:p>
    <w:p w14:paraId="36060721">
      <w:pPr>
        <w:jc w:val="center"/>
        <w:rPr>
          <w:sz w:val="24"/>
        </w:rPr>
      </w:pPr>
      <w:r>
        <w:rPr>
          <w:b/>
          <w:color w:val="000000"/>
          <w:sz w:val="36"/>
          <w:szCs w:val="36"/>
        </w:rPr>
        <w:t>供应商资格声明书</w:t>
      </w:r>
    </w:p>
    <w:p w14:paraId="204C58DA">
      <w:pPr>
        <w:tabs>
          <w:tab w:val="left" w:pos="5580"/>
        </w:tabs>
        <w:spacing w:line="360" w:lineRule="auto"/>
        <w:rPr>
          <w:sz w:val="24"/>
        </w:rPr>
      </w:pPr>
      <w:r>
        <w:rPr>
          <w:sz w:val="24"/>
        </w:rPr>
        <w:t>致：</w:t>
      </w:r>
      <w:r>
        <w:rPr>
          <w:rFonts w:hint="eastAsia"/>
          <w:color w:val="000000"/>
          <w:sz w:val="24"/>
          <w:szCs w:val="20"/>
          <w:u w:val="single"/>
        </w:rPr>
        <w:t xml:space="preserve">            </w:t>
      </w:r>
      <w:r>
        <w:rPr>
          <w:rFonts w:hint="eastAsia"/>
          <w:color w:val="000000"/>
          <w:sz w:val="24"/>
          <w:szCs w:val="20"/>
        </w:rPr>
        <w:t>（</w:t>
      </w:r>
      <w:r>
        <w:rPr>
          <w:rFonts w:hint="eastAsia"/>
          <w:sz w:val="24"/>
        </w:rPr>
        <w:t>采购人或采购代理机构）</w:t>
      </w:r>
    </w:p>
    <w:p w14:paraId="2BF97132">
      <w:pPr>
        <w:spacing w:line="360" w:lineRule="auto"/>
        <w:ind w:firstLine="480" w:firstLineChars="200"/>
        <w:rPr>
          <w:sz w:val="24"/>
        </w:rPr>
      </w:pPr>
      <w:r>
        <w:rPr>
          <w:sz w:val="24"/>
        </w:rPr>
        <w:t>在参与本次项目</w:t>
      </w:r>
      <w:r>
        <w:rPr>
          <w:rFonts w:hint="eastAsia"/>
          <w:sz w:val="24"/>
        </w:rPr>
        <w:t>遴选</w:t>
      </w:r>
      <w:r>
        <w:rPr>
          <w:sz w:val="24"/>
        </w:rPr>
        <w:t>中，我单位承诺：</w:t>
      </w:r>
    </w:p>
    <w:p w14:paraId="1B786861">
      <w:pPr>
        <w:numPr>
          <w:ilvl w:val="0"/>
          <w:numId w:val="17"/>
        </w:numPr>
        <w:spacing w:line="360" w:lineRule="auto"/>
        <w:ind w:left="1134"/>
        <w:rPr>
          <w:sz w:val="24"/>
          <w:szCs w:val="22"/>
        </w:rPr>
      </w:pPr>
      <w:r>
        <w:rPr>
          <w:sz w:val="24"/>
          <w:szCs w:val="22"/>
        </w:rPr>
        <w:t>具有良好的商业信誉和健全的财务会计制度；</w:t>
      </w:r>
    </w:p>
    <w:p w14:paraId="75490336">
      <w:pPr>
        <w:numPr>
          <w:ilvl w:val="0"/>
          <w:numId w:val="17"/>
        </w:numPr>
        <w:spacing w:line="360" w:lineRule="auto"/>
        <w:ind w:left="1134"/>
        <w:rPr>
          <w:sz w:val="24"/>
          <w:szCs w:val="22"/>
        </w:rPr>
      </w:pPr>
      <w:r>
        <w:rPr>
          <w:sz w:val="24"/>
          <w:szCs w:val="22"/>
        </w:rPr>
        <w:t>具有履行合同所必需的设备和专业技术能力；</w:t>
      </w:r>
    </w:p>
    <w:p w14:paraId="0D0D34BE">
      <w:pPr>
        <w:numPr>
          <w:ilvl w:val="0"/>
          <w:numId w:val="17"/>
        </w:numPr>
        <w:spacing w:line="360" w:lineRule="auto"/>
        <w:ind w:left="1134"/>
        <w:rPr>
          <w:sz w:val="24"/>
          <w:szCs w:val="22"/>
        </w:rPr>
      </w:pPr>
      <w:r>
        <w:rPr>
          <w:sz w:val="24"/>
          <w:szCs w:val="22"/>
        </w:rPr>
        <w:t>有依法缴纳税收和社会保障资金的良好记录；</w:t>
      </w:r>
    </w:p>
    <w:p w14:paraId="4EAD15E5">
      <w:pPr>
        <w:numPr>
          <w:ilvl w:val="0"/>
          <w:numId w:val="1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12DC6DC">
      <w:pPr>
        <w:numPr>
          <w:ilvl w:val="0"/>
          <w:numId w:val="1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3432C981">
      <w:pPr>
        <w:numPr>
          <w:ilvl w:val="0"/>
          <w:numId w:val="1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B691CB4">
      <w:pPr>
        <w:numPr>
          <w:ilvl w:val="0"/>
          <w:numId w:val="17"/>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供应商为联合体的，下表中需填写联合体各方的相关信息）：</w:t>
      </w:r>
    </w:p>
    <w:tbl>
      <w:tblPr>
        <w:tblStyle w:val="44"/>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12A2A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A7ED9C4">
            <w:pPr>
              <w:jc w:val="center"/>
              <w:rPr>
                <w:sz w:val="24"/>
              </w:rPr>
            </w:pPr>
            <w:r>
              <w:rPr>
                <w:sz w:val="24"/>
              </w:rPr>
              <w:t>序号</w:t>
            </w:r>
          </w:p>
        </w:tc>
        <w:tc>
          <w:tcPr>
            <w:tcW w:w="4574" w:type="dxa"/>
            <w:vAlign w:val="center"/>
          </w:tcPr>
          <w:p w14:paraId="5F750CC4">
            <w:pPr>
              <w:jc w:val="center"/>
              <w:rPr>
                <w:sz w:val="24"/>
              </w:rPr>
            </w:pPr>
            <w:r>
              <w:rPr>
                <w:sz w:val="24"/>
              </w:rPr>
              <w:t>单位名称</w:t>
            </w:r>
          </w:p>
        </w:tc>
        <w:tc>
          <w:tcPr>
            <w:tcW w:w="2976" w:type="dxa"/>
            <w:vAlign w:val="center"/>
          </w:tcPr>
          <w:p w14:paraId="2877AFDE">
            <w:pPr>
              <w:jc w:val="center"/>
              <w:rPr>
                <w:sz w:val="24"/>
              </w:rPr>
            </w:pPr>
            <w:r>
              <w:rPr>
                <w:sz w:val="24"/>
              </w:rPr>
              <w:t>相互关系</w:t>
            </w:r>
          </w:p>
        </w:tc>
      </w:tr>
      <w:tr w14:paraId="7D009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56EC65F">
            <w:pPr>
              <w:jc w:val="center"/>
              <w:rPr>
                <w:sz w:val="24"/>
              </w:rPr>
            </w:pPr>
            <w:r>
              <w:rPr>
                <w:sz w:val="24"/>
              </w:rPr>
              <w:t>1</w:t>
            </w:r>
          </w:p>
        </w:tc>
        <w:tc>
          <w:tcPr>
            <w:tcW w:w="4574" w:type="dxa"/>
            <w:vAlign w:val="center"/>
          </w:tcPr>
          <w:p w14:paraId="05BCE569">
            <w:pPr>
              <w:jc w:val="center"/>
              <w:rPr>
                <w:sz w:val="24"/>
              </w:rPr>
            </w:pPr>
          </w:p>
        </w:tc>
        <w:tc>
          <w:tcPr>
            <w:tcW w:w="2976" w:type="dxa"/>
            <w:vAlign w:val="center"/>
          </w:tcPr>
          <w:p w14:paraId="3AB997C8">
            <w:pPr>
              <w:jc w:val="center"/>
              <w:rPr>
                <w:sz w:val="24"/>
              </w:rPr>
            </w:pPr>
          </w:p>
        </w:tc>
      </w:tr>
      <w:tr w14:paraId="275F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A553D9E">
            <w:pPr>
              <w:jc w:val="center"/>
              <w:rPr>
                <w:sz w:val="24"/>
              </w:rPr>
            </w:pPr>
            <w:r>
              <w:rPr>
                <w:sz w:val="24"/>
              </w:rPr>
              <w:t>2</w:t>
            </w:r>
          </w:p>
        </w:tc>
        <w:tc>
          <w:tcPr>
            <w:tcW w:w="4574" w:type="dxa"/>
            <w:vAlign w:val="center"/>
          </w:tcPr>
          <w:p w14:paraId="53299EDA">
            <w:pPr>
              <w:jc w:val="center"/>
              <w:rPr>
                <w:sz w:val="24"/>
              </w:rPr>
            </w:pPr>
          </w:p>
        </w:tc>
        <w:tc>
          <w:tcPr>
            <w:tcW w:w="2976" w:type="dxa"/>
            <w:vAlign w:val="center"/>
          </w:tcPr>
          <w:p w14:paraId="7EC003D5">
            <w:pPr>
              <w:jc w:val="center"/>
              <w:rPr>
                <w:sz w:val="24"/>
              </w:rPr>
            </w:pPr>
          </w:p>
        </w:tc>
      </w:tr>
      <w:tr w14:paraId="4E45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CBA5D4">
            <w:pPr>
              <w:jc w:val="center"/>
              <w:rPr>
                <w:sz w:val="24"/>
              </w:rPr>
            </w:pPr>
            <w:r>
              <w:rPr>
                <w:sz w:val="24"/>
              </w:rPr>
              <w:t>…</w:t>
            </w:r>
          </w:p>
        </w:tc>
        <w:tc>
          <w:tcPr>
            <w:tcW w:w="4574" w:type="dxa"/>
            <w:vAlign w:val="center"/>
          </w:tcPr>
          <w:p w14:paraId="27A56DC4">
            <w:pPr>
              <w:jc w:val="center"/>
              <w:rPr>
                <w:sz w:val="24"/>
              </w:rPr>
            </w:pPr>
          </w:p>
        </w:tc>
        <w:tc>
          <w:tcPr>
            <w:tcW w:w="2976" w:type="dxa"/>
            <w:vAlign w:val="center"/>
          </w:tcPr>
          <w:p w14:paraId="1070B114">
            <w:pPr>
              <w:jc w:val="center"/>
              <w:rPr>
                <w:sz w:val="24"/>
              </w:rPr>
            </w:pPr>
          </w:p>
        </w:tc>
      </w:tr>
    </w:tbl>
    <w:p w14:paraId="6DAA969E">
      <w:pPr>
        <w:ind w:firstLine="480" w:firstLineChars="200"/>
        <w:rPr>
          <w:sz w:val="24"/>
          <w:szCs w:val="22"/>
        </w:rPr>
      </w:pPr>
      <w:r>
        <w:rPr>
          <w:sz w:val="24"/>
        </w:rPr>
        <w:t>上述声明真实有效，否则我方负全部责任。</w:t>
      </w:r>
    </w:p>
    <w:p w14:paraId="44611499">
      <w:pPr>
        <w:spacing w:line="360" w:lineRule="auto"/>
        <w:rPr>
          <w:sz w:val="24"/>
        </w:rPr>
      </w:pPr>
    </w:p>
    <w:p w14:paraId="5B600C52">
      <w:pPr>
        <w:autoSpaceDE w:val="0"/>
        <w:autoSpaceDN w:val="0"/>
        <w:adjustRightInd w:val="0"/>
        <w:snapToGrid w:val="0"/>
        <w:spacing w:before="25" w:after="25" w:line="360" w:lineRule="auto"/>
        <w:ind w:right="360"/>
        <w:jc w:val="right"/>
        <w:rPr>
          <w:color w:val="000000"/>
          <w:sz w:val="24"/>
          <w:lang w:val="zh-CN"/>
        </w:rPr>
      </w:pPr>
      <w:r>
        <w:rPr>
          <w:color w:val="000000"/>
          <w:sz w:val="24"/>
        </w:rPr>
        <w:t>供应商名称（加盖公章）</w:t>
      </w:r>
      <w:r>
        <w:rPr>
          <w:color w:val="000000"/>
          <w:sz w:val="24"/>
          <w:lang w:val="zh-CN"/>
        </w:rPr>
        <w:t>：</w:t>
      </w:r>
      <w:r>
        <w:rPr>
          <w:sz w:val="24"/>
        </w:rPr>
        <w:t>______</w:t>
      </w:r>
    </w:p>
    <w:p w14:paraId="0EC57E5C">
      <w:pPr>
        <w:spacing w:line="360" w:lineRule="auto"/>
        <w:ind w:right="360" w:firstLine="480"/>
        <w:jc w:val="right"/>
        <w:rPr>
          <w:sz w:val="24"/>
        </w:rPr>
      </w:pPr>
      <w:r>
        <w:rPr>
          <w:color w:val="000000"/>
          <w:sz w:val="24"/>
          <w:szCs w:val="20"/>
        </w:rPr>
        <w:t xml:space="preserve">日期：____年____月____日   </w:t>
      </w:r>
    </w:p>
    <w:p w14:paraId="498D375C">
      <w:pPr>
        <w:spacing w:line="360" w:lineRule="auto"/>
        <w:rPr>
          <w:sz w:val="24"/>
        </w:rPr>
      </w:pPr>
      <w:r>
        <w:rPr>
          <w:sz w:val="24"/>
        </w:rPr>
        <w:t>说明：1.供应商承诺不实的，依据《政府采购法》第七十七条“提供虚假材料谋取中标、成交的”有关规定予以处理。</w:t>
      </w:r>
    </w:p>
    <w:p w14:paraId="49919724">
      <w:pPr>
        <w:spacing w:line="360" w:lineRule="auto"/>
        <w:rPr>
          <w:sz w:val="24"/>
        </w:rPr>
      </w:pPr>
      <w:r>
        <w:rPr>
          <w:sz w:val="24"/>
        </w:rPr>
        <w:t>2.供应商如为联合体，可仅提供一份资格声明书并加盖牵头单位公章。但牵头单位应对填报内容真实性负责。</w:t>
      </w:r>
    </w:p>
    <w:p w14:paraId="71602E4C">
      <w:pPr>
        <w:tabs>
          <w:tab w:val="left" w:pos="5580"/>
        </w:tabs>
        <w:spacing w:line="360" w:lineRule="auto"/>
        <w:rPr>
          <w:sz w:val="24"/>
        </w:rPr>
        <w:sectPr>
          <w:headerReference r:id="rId10" w:type="first"/>
          <w:footerReference r:id="rId12" w:type="first"/>
          <w:headerReference r:id="rId9" w:type="even"/>
          <w:footerReference r:id="rId11" w:type="even"/>
          <w:pgSz w:w="11907" w:h="16840"/>
          <w:pgMar w:top="1418" w:right="1134" w:bottom="1418" w:left="1701" w:header="851" w:footer="851" w:gutter="0"/>
          <w:cols w:space="720" w:num="1"/>
          <w:docGrid w:linePitch="462" w:charSpace="0"/>
        </w:sectPr>
      </w:pPr>
    </w:p>
    <w:p w14:paraId="11DCFADF">
      <w:pPr>
        <w:tabs>
          <w:tab w:val="left" w:pos="360"/>
        </w:tabs>
        <w:snapToGrid w:val="0"/>
        <w:spacing w:line="360" w:lineRule="auto"/>
        <w:outlineLvl w:val="1"/>
        <w:rPr>
          <w:sz w:val="24"/>
        </w:rPr>
      </w:pPr>
      <w:r>
        <w:rPr>
          <w:sz w:val="24"/>
        </w:rPr>
        <w:t>2 落实政府采购政策需满足的资格要求（如有）</w:t>
      </w:r>
    </w:p>
    <w:p w14:paraId="6590E7CB">
      <w:pPr>
        <w:spacing w:line="360" w:lineRule="auto"/>
        <w:outlineLvl w:val="2"/>
        <w:rPr>
          <w:color w:val="000000"/>
          <w:sz w:val="24"/>
          <w:szCs w:val="20"/>
        </w:rPr>
      </w:pPr>
      <w:r>
        <w:rPr>
          <w:color w:val="000000"/>
          <w:sz w:val="24"/>
          <w:szCs w:val="20"/>
        </w:rPr>
        <w:t xml:space="preserve">2-1 </w:t>
      </w:r>
      <w:r>
        <w:rPr>
          <w:rFonts w:hint="eastAsia"/>
          <w:color w:val="000000"/>
          <w:sz w:val="24"/>
          <w:szCs w:val="20"/>
        </w:rPr>
        <w:t>中小企业政策证明文件</w:t>
      </w:r>
    </w:p>
    <w:p w14:paraId="03194C16">
      <w:pPr>
        <w:tabs>
          <w:tab w:val="left" w:pos="5580"/>
        </w:tabs>
        <w:spacing w:line="360" w:lineRule="auto"/>
        <w:rPr>
          <w:sz w:val="24"/>
        </w:rPr>
      </w:pPr>
      <w:r>
        <w:rPr>
          <w:sz w:val="24"/>
        </w:rPr>
        <w:t>说明：</w:t>
      </w:r>
    </w:p>
    <w:p w14:paraId="7C88ACB3">
      <w:pPr>
        <w:tabs>
          <w:tab w:val="left" w:pos="5580"/>
        </w:tabs>
        <w:spacing w:line="360" w:lineRule="auto"/>
        <w:rPr>
          <w:sz w:val="24"/>
        </w:rPr>
      </w:pPr>
      <w:r>
        <w:rPr>
          <w:sz w:val="24"/>
        </w:rPr>
        <w:t>（1）如本项目（包）不专门面向中小企业预留采购份额，供应商</w:t>
      </w:r>
      <w:r>
        <w:rPr>
          <w:rFonts w:hint="eastAsia"/>
          <w:sz w:val="24"/>
        </w:rPr>
        <w:t>无须</w:t>
      </w:r>
      <w:r>
        <w:rPr>
          <w:sz w:val="24"/>
        </w:rPr>
        <w:t>提供《中小企业声明函》或《残疾人福利性单位声明函》或由省级以上监狱管理局、戒毒管理局（含新疆生产建设兵团）出具的属于监狱企业的证明文件；当</w:t>
      </w:r>
      <w:r>
        <w:rPr>
          <w:rFonts w:hint="eastAsia"/>
          <w:sz w:val="24"/>
        </w:rPr>
        <w:t>供应商</w:t>
      </w:r>
      <w:r>
        <w:rPr>
          <w:sz w:val="24"/>
        </w:rPr>
        <w:t>拟享受中小企业扶持政策时，仍应提供</w:t>
      </w:r>
      <w:r>
        <w:rPr>
          <w:rFonts w:hint="eastAsia"/>
          <w:sz w:val="24"/>
        </w:rPr>
        <w:t>上述证明文件</w:t>
      </w:r>
      <w:r>
        <w:rPr>
          <w:sz w:val="24"/>
        </w:rPr>
        <w:t>，</w:t>
      </w:r>
      <w:r>
        <w:rPr>
          <w:color w:val="000000"/>
          <w:sz w:val="24"/>
        </w:rPr>
        <w:t>否则不享受相关中小企业扶持政策</w:t>
      </w:r>
      <w:r>
        <w:rPr>
          <w:sz w:val="24"/>
        </w:rPr>
        <w:t>。</w:t>
      </w:r>
    </w:p>
    <w:p w14:paraId="22563E86">
      <w:pPr>
        <w:tabs>
          <w:tab w:val="left" w:pos="5580"/>
        </w:tabs>
        <w:spacing w:line="360"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r>
        <w:rPr>
          <w:sz w:val="24"/>
        </w:rPr>
        <w:t>。</w:t>
      </w:r>
    </w:p>
    <w:p w14:paraId="61A97005">
      <w:pPr>
        <w:tabs>
          <w:tab w:val="left" w:pos="5580"/>
        </w:tabs>
        <w:spacing w:line="360"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3C3B6BC0">
      <w:pPr>
        <w:tabs>
          <w:tab w:val="left" w:pos="5580"/>
        </w:tabs>
        <w:spacing w:line="360" w:lineRule="auto"/>
        <w:rPr>
          <w:sz w:val="24"/>
        </w:rPr>
      </w:pPr>
      <w:r>
        <w:rPr>
          <w:sz w:val="24"/>
        </w:rPr>
        <w:t>（4）</w:t>
      </w:r>
      <w:r>
        <w:rPr>
          <w:rFonts w:hint="eastAsia"/>
          <w:sz w:val="24"/>
        </w:rPr>
        <w:t>中小企业声明函填写注意事项</w:t>
      </w:r>
    </w:p>
    <w:p w14:paraId="4EA168DC">
      <w:pPr>
        <w:tabs>
          <w:tab w:val="left" w:pos="5580"/>
        </w:tabs>
        <w:spacing w:line="360" w:lineRule="auto"/>
        <w:rPr>
          <w:sz w:val="24"/>
        </w:rPr>
      </w:pPr>
      <w:r>
        <w:rPr>
          <w:rFonts w:hint="eastAsia"/>
          <w:sz w:val="24"/>
        </w:rPr>
        <w:t>1）《中小企业声明函》由参加政府采购活动的供应商出具。联合体参与的，《中小企业声明函》可由牵头人出具。</w:t>
      </w:r>
    </w:p>
    <w:p w14:paraId="21409E09">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6FB7824">
      <w:pPr>
        <w:tabs>
          <w:tab w:val="left" w:pos="5580"/>
        </w:tabs>
        <w:spacing w:line="360" w:lineRule="auto"/>
        <w:rPr>
          <w:sz w:val="24"/>
        </w:rPr>
      </w:pPr>
      <w:r>
        <w:rPr>
          <w:rFonts w:hint="eastAsia"/>
          <w:sz w:val="24"/>
        </w:rPr>
        <w:t>3）对于多标的采购项目，供应商应充分、准确地了解所提供货物的制造企业、提供服务的承接企业信息。对相关情况了解不清楚的，不建议填报本声明函。</w:t>
      </w:r>
    </w:p>
    <w:p w14:paraId="383CD1BF">
      <w:pPr>
        <w:tabs>
          <w:tab w:val="left" w:pos="5580"/>
        </w:tabs>
        <w:spacing w:line="360" w:lineRule="auto"/>
        <w:rPr>
          <w:sz w:val="24"/>
        </w:rPr>
      </w:pPr>
      <w:r>
        <w:rPr>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w:t>
      </w:r>
      <w:r>
        <w:rPr>
          <w:rFonts w:hint="eastAsia"/>
          <w:sz w:val="24"/>
        </w:rPr>
        <w:t>﹝2011﹞300号</w:t>
      </w:r>
      <w:r>
        <w:rPr>
          <w:sz w:val="24"/>
        </w:rPr>
        <w:t>）》及</w:t>
      </w:r>
      <w:r>
        <w:rPr>
          <w:rFonts w:hint="eastAsia"/>
          <w:sz w:val="24"/>
        </w:rPr>
        <w:t>《金融业企业划型标准规定》（银发〔2015〕309</w:t>
      </w:r>
      <w:r>
        <w:rPr>
          <w:sz w:val="24"/>
        </w:rPr>
        <w:t xml:space="preserve"> </w:t>
      </w:r>
      <w:r>
        <w:rPr>
          <w:rFonts w:hint="eastAsia"/>
          <w:sz w:val="24"/>
        </w:rPr>
        <w:t>号）等国务院批准的中小企业划分标准执行</w:t>
      </w:r>
      <w:r>
        <w:rPr>
          <w:sz w:val="24"/>
        </w:rPr>
        <w:t>。</w:t>
      </w:r>
    </w:p>
    <w:p w14:paraId="10476FF8">
      <w:pPr>
        <w:spacing w:line="360" w:lineRule="auto"/>
        <w:outlineLvl w:val="3"/>
        <w:rPr>
          <w:color w:val="000000"/>
          <w:sz w:val="24"/>
          <w:szCs w:val="20"/>
        </w:rPr>
      </w:pPr>
      <w:r>
        <w:rPr>
          <w:color w:val="000000"/>
          <w:sz w:val="24"/>
          <w:szCs w:val="20"/>
        </w:rPr>
        <w:t>2-1-1</w:t>
      </w:r>
      <w:r>
        <w:rPr>
          <w:rFonts w:hint="eastAsia"/>
          <w:color w:val="000000"/>
          <w:sz w:val="24"/>
          <w:szCs w:val="20"/>
        </w:rPr>
        <w:t>中小企业证明文件</w:t>
      </w:r>
    </w:p>
    <w:p w14:paraId="1F9F3FEF">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3B646833">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15FE4518">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56AD7805">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57E22A89">
      <w:pPr>
        <w:spacing w:line="360" w:lineRule="auto"/>
        <w:ind w:firstLine="504"/>
        <w:rPr>
          <w:spacing w:val="6"/>
          <w:sz w:val="24"/>
        </w:rPr>
      </w:pPr>
      <w:r>
        <w:rPr>
          <w:spacing w:val="6"/>
          <w:sz w:val="24"/>
        </w:rPr>
        <w:t>……</w:t>
      </w:r>
    </w:p>
    <w:p w14:paraId="1A86B7FE">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D4D462B">
      <w:pPr>
        <w:spacing w:line="360" w:lineRule="auto"/>
        <w:ind w:firstLine="504"/>
        <w:rPr>
          <w:spacing w:val="6"/>
          <w:sz w:val="24"/>
        </w:rPr>
      </w:pPr>
      <w:r>
        <w:rPr>
          <w:spacing w:val="6"/>
          <w:sz w:val="24"/>
        </w:rPr>
        <w:t>本企业对上述声明内容的真实性负责。如有虚假，将依法承担相应责任。</w:t>
      </w:r>
    </w:p>
    <w:p w14:paraId="5889B09E">
      <w:pPr>
        <w:spacing w:line="360" w:lineRule="auto"/>
        <w:ind w:firstLine="504"/>
        <w:rPr>
          <w:spacing w:val="6"/>
          <w:sz w:val="24"/>
        </w:rPr>
      </w:pPr>
    </w:p>
    <w:p w14:paraId="354984CD">
      <w:pPr>
        <w:spacing w:line="360" w:lineRule="auto"/>
        <w:ind w:right="360" w:firstLine="480"/>
        <w:jc w:val="right"/>
        <w:rPr>
          <w:color w:val="000000"/>
          <w:sz w:val="24"/>
        </w:rPr>
      </w:pPr>
      <w:r>
        <w:rPr>
          <w:color w:val="000000"/>
          <w:sz w:val="24"/>
        </w:rPr>
        <w:t>企业名称（盖章）：</w:t>
      </w:r>
      <w:r>
        <w:rPr>
          <w:sz w:val="24"/>
        </w:rPr>
        <w:t>______</w:t>
      </w:r>
    </w:p>
    <w:p w14:paraId="6078796C">
      <w:pPr>
        <w:spacing w:line="360" w:lineRule="auto"/>
        <w:ind w:right="360" w:firstLine="480"/>
        <w:jc w:val="right"/>
        <w:rPr>
          <w:color w:val="000000"/>
          <w:sz w:val="24"/>
        </w:rPr>
      </w:pPr>
      <w:r>
        <w:rPr>
          <w:color w:val="000000"/>
          <w:sz w:val="24"/>
        </w:rPr>
        <w:t>日 期：</w:t>
      </w:r>
      <w:r>
        <w:rPr>
          <w:sz w:val="24"/>
        </w:rPr>
        <w:t>______</w:t>
      </w:r>
    </w:p>
    <w:p w14:paraId="08D712FB">
      <w:pPr>
        <w:spacing w:line="360" w:lineRule="auto"/>
        <w:ind w:right="360" w:firstLine="480"/>
        <w:jc w:val="right"/>
        <w:rPr>
          <w:color w:val="000000"/>
          <w:sz w:val="24"/>
        </w:rPr>
      </w:pPr>
    </w:p>
    <w:p w14:paraId="3DFFEC7E">
      <w:pPr>
        <w:spacing w:line="360" w:lineRule="auto"/>
        <w:ind w:right="360" w:firstLine="480"/>
        <w:jc w:val="right"/>
        <w:rPr>
          <w:color w:val="000000"/>
          <w:sz w:val="24"/>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5EB3728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E20784A">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253E1929">
      <w:pPr>
        <w:autoSpaceDE w:val="0"/>
        <w:autoSpaceDN w:val="0"/>
        <w:adjustRightInd w:val="0"/>
        <w:ind w:firstLine="420"/>
        <w:jc w:val="left"/>
        <w:rPr>
          <w:sz w:val="24"/>
        </w:rPr>
      </w:pPr>
    </w:p>
    <w:p w14:paraId="5A580B7D">
      <w:pPr>
        <w:spacing w:line="360" w:lineRule="auto"/>
        <w:rPr>
          <w:color w:val="000000"/>
          <w:sz w:val="24"/>
        </w:rPr>
      </w:pPr>
    </w:p>
    <w:p w14:paraId="7EBDB331">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4E905782">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27A080C">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w:t>
      </w:r>
      <w:r>
        <w:rPr>
          <w:rFonts w:hint="eastAsia"/>
          <w:spacing w:val="6"/>
          <w:sz w:val="24"/>
          <w:u w:val="single"/>
        </w:rPr>
        <w:t>（中型企业、小型企业、微型企业）</w:t>
      </w:r>
      <w:r>
        <w:rPr>
          <w:spacing w:val="6"/>
          <w:sz w:val="24"/>
        </w:rPr>
        <w:t>；</w:t>
      </w:r>
    </w:p>
    <w:p w14:paraId="6E936476">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spacing w:val="6"/>
          <w:sz w:val="24"/>
          <w:u w:val="single"/>
        </w:rPr>
        <w:t>（中型企业、小型企业、微型企业）</w:t>
      </w:r>
      <w:r>
        <w:rPr>
          <w:spacing w:val="6"/>
          <w:sz w:val="24"/>
        </w:rPr>
        <w:t>；</w:t>
      </w:r>
    </w:p>
    <w:p w14:paraId="2781F43C">
      <w:pPr>
        <w:spacing w:line="360" w:lineRule="auto"/>
        <w:ind w:firstLine="504"/>
        <w:rPr>
          <w:spacing w:val="6"/>
          <w:sz w:val="24"/>
        </w:rPr>
      </w:pPr>
    </w:p>
    <w:p w14:paraId="3F8374E5">
      <w:pPr>
        <w:spacing w:line="360" w:lineRule="auto"/>
        <w:ind w:firstLine="504"/>
        <w:rPr>
          <w:spacing w:val="6"/>
          <w:sz w:val="24"/>
        </w:rPr>
      </w:pPr>
      <w:r>
        <w:rPr>
          <w:spacing w:val="6"/>
          <w:sz w:val="24"/>
        </w:rPr>
        <w:t>……</w:t>
      </w:r>
    </w:p>
    <w:p w14:paraId="31283987">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6F33BCB1">
      <w:pPr>
        <w:spacing w:line="360" w:lineRule="auto"/>
        <w:ind w:firstLine="504"/>
        <w:rPr>
          <w:spacing w:val="6"/>
          <w:sz w:val="24"/>
        </w:rPr>
      </w:pPr>
      <w:r>
        <w:rPr>
          <w:spacing w:val="6"/>
          <w:sz w:val="24"/>
        </w:rPr>
        <w:t>本企业对上述声明内容的真实性负责。如有虚假，将依法承担相应责任。</w:t>
      </w:r>
    </w:p>
    <w:p w14:paraId="2EDACB89">
      <w:pPr>
        <w:spacing w:line="360" w:lineRule="auto"/>
        <w:ind w:right="360" w:firstLine="480"/>
        <w:jc w:val="right"/>
        <w:rPr>
          <w:color w:val="000000"/>
          <w:sz w:val="24"/>
        </w:rPr>
      </w:pPr>
    </w:p>
    <w:p w14:paraId="1ABF1CB7">
      <w:pPr>
        <w:spacing w:line="360" w:lineRule="auto"/>
        <w:ind w:right="360" w:firstLine="480"/>
        <w:jc w:val="right"/>
        <w:rPr>
          <w:color w:val="000000"/>
          <w:sz w:val="24"/>
        </w:rPr>
      </w:pPr>
      <w:r>
        <w:rPr>
          <w:color w:val="000000"/>
          <w:sz w:val="24"/>
        </w:rPr>
        <w:t>企业名称（盖章）：</w:t>
      </w:r>
      <w:r>
        <w:rPr>
          <w:sz w:val="24"/>
        </w:rPr>
        <w:t>______</w:t>
      </w:r>
    </w:p>
    <w:p w14:paraId="30BD5912">
      <w:pPr>
        <w:spacing w:line="360" w:lineRule="auto"/>
        <w:ind w:right="360" w:firstLine="480"/>
        <w:jc w:val="right"/>
        <w:rPr>
          <w:color w:val="000000"/>
          <w:sz w:val="24"/>
        </w:rPr>
      </w:pPr>
      <w:r>
        <w:rPr>
          <w:color w:val="000000"/>
          <w:sz w:val="24"/>
        </w:rPr>
        <w:t>日 期：</w:t>
      </w:r>
      <w:r>
        <w:rPr>
          <w:sz w:val="24"/>
        </w:rPr>
        <w:t>______</w:t>
      </w:r>
    </w:p>
    <w:p w14:paraId="6B0ED10B">
      <w:pPr>
        <w:adjustRightInd w:val="0"/>
        <w:snapToGrid w:val="0"/>
        <w:jc w:val="left"/>
        <w:rPr>
          <w:color w:val="000000"/>
          <w:sz w:val="24"/>
          <w:szCs w:val="21"/>
        </w:rPr>
      </w:pPr>
    </w:p>
    <w:p w14:paraId="3276741B">
      <w:pPr>
        <w:adjustRightInd w:val="0"/>
        <w:snapToGrid w:val="0"/>
        <w:jc w:val="left"/>
        <w:rPr>
          <w:color w:val="000000"/>
          <w:sz w:val="24"/>
          <w:szCs w:val="21"/>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0D821E4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550F2E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53D0EF73">
      <w:pPr>
        <w:adjustRightInd w:val="0"/>
        <w:snapToGrid w:val="0"/>
        <w:jc w:val="left"/>
        <w:rPr>
          <w:color w:val="000000"/>
          <w:szCs w:val="21"/>
          <w:vertAlign w:val="superscript"/>
        </w:rPr>
      </w:pPr>
    </w:p>
    <w:p w14:paraId="117EDE34">
      <w:pPr>
        <w:spacing w:line="360" w:lineRule="auto"/>
        <w:ind w:right="360" w:firstLine="480"/>
        <w:jc w:val="right"/>
        <w:rPr>
          <w:color w:val="000000"/>
          <w:sz w:val="24"/>
        </w:rPr>
      </w:pPr>
    </w:p>
    <w:p w14:paraId="4B1F390C">
      <w:pPr>
        <w:spacing w:line="360" w:lineRule="auto"/>
        <w:ind w:right="360" w:firstLine="480"/>
        <w:jc w:val="right"/>
        <w:rPr>
          <w:color w:val="000000"/>
          <w:sz w:val="24"/>
        </w:rPr>
      </w:pPr>
    </w:p>
    <w:p w14:paraId="07DC5821">
      <w:pPr>
        <w:spacing w:line="360" w:lineRule="auto"/>
        <w:rPr>
          <w:color w:val="000000"/>
          <w:sz w:val="24"/>
          <w:szCs w:val="20"/>
        </w:rPr>
      </w:pPr>
      <w:r>
        <w:rPr>
          <w:color w:val="000000"/>
          <w:sz w:val="24"/>
          <w:szCs w:val="20"/>
        </w:rPr>
        <w:br w:type="page"/>
      </w:r>
    </w:p>
    <w:p w14:paraId="2B2DAA81">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11F2D967">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2C8B0349">
      <w:pPr>
        <w:spacing w:line="588" w:lineRule="exact"/>
        <w:ind w:firstLine="482"/>
        <w:rPr>
          <w:b/>
          <w:spacing w:val="6"/>
          <w:sz w:val="24"/>
        </w:rPr>
      </w:pPr>
      <w:r>
        <w:rPr>
          <w:b/>
          <w:sz w:val="24"/>
        </w:rPr>
        <w:t>□</w:t>
      </w:r>
      <w:r>
        <w:rPr>
          <w:b/>
          <w:spacing w:val="6"/>
          <w:sz w:val="24"/>
        </w:rPr>
        <w:t>不属于符合条件的残疾人福利性单位。</w:t>
      </w:r>
    </w:p>
    <w:p w14:paraId="6C09CA34">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4E9F200E">
      <w:pPr>
        <w:spacing w:line="588" w:lineRule="exact"/>
        <w:ind w:firstLine="506" w:firstLineChars="200"/>
        <w:rPr>
          <w:spacing w:val="6"/>
          <w:sz w:val="24"/>
        </w:rPr>
      </w:pPr>
      <w:r>
        <w:rPr>
          <w:b/>
          <w:spacing w:val="6"/>
          <w:sz w:val="24"/>
        </w:rPr>
        <w:t>本单位对上述声明的真实性负责。如有虚假，将依法承担相应责任。</w:t>
      </w:r>
    </w:p>
    <w:p w14:paraId="499D99F8">
      <w:pPr>
        <w:spacing w:line="588" w:lineRule="exact"/>
        <w:ind w:firstLine="504" w:firstLineChars="200"/>
        <w:rPr>
          <w:spacing w:val="6"/>
          <w:sz w:val="24"/>
        </w:rPr>
      </w:pPr>
    </w:p>
    <w:p w14:paraId="3E28939D">
      <w:pPr>
        <w:spacing w:line="588" w:lineRule="exact"/>
        <w:ind w:firstLine="504" w:firstLineChars="200"/>
        <w:rPr>
          <w:spacing w:val="6"/>
          <w:sz w:val="24"/>
        </w:rPr>
      </w:pPr>
    </w:p>
    <w:p w14:paraId="35B3C3AE">
      <w:pPr>
        <w:tabs>
          <w:tab w:val="left" w:pos="4860"/>
        </w:tabs>
        <w:spacing w:line="588" w:lineRule="exact"/>
        <w:ind w:right="1560" w:firstLine="504" w:firstLineChars="200"/>
        <w:jc w:val="right"/>
        <w:rPr>
          <w:spacing w:val="6"/>
          <w:sz w:val="24"/>
        </w:rPr>
      </w:pPr>
      <w:r>
        <w:rPr>
          <w:spacing w:val="6"/>
          <w:sz w:val="24"/>
        </w:rPr>
        <w:t xml:space="preserve">          单位名称（盖章）：</w:t>
      </w:r>
      <w:r>
        <w:rPr>
          <w:sz w:val="24"/>
        </w:rPr>
        <w:t>______</w:t>
      </w:r>
    </w:p>
    <w:p w14:paraId="4C66B54A">
      <w:pPr>
        <w:tabs>
          <w:tab w:val="left" w:pos="4860"/>
        </w:tabs>
        <w:spacing w:line="588" w:lineRule="exact"/>
        <w:ind w:right="1560" w:firstLine="504" w:firstLineChars="200"/>
        <w:jc w:val="right"/>
        <w:rPr>
          <w:spacing w:val="6"/>
          <w:sz w:val="24"/>
        </w:rPr>
      </w:pPr>
      <w:r>
        <w:rPr>
          <w:spacing w:val="6"/>
          <w:sz w:val="24"/>
        </w:rPr>
        <w:t xml:space="preserve">       日  期：</w:t>
      </w:r>
      <w:r>
        <w:rPr>
          <w:sz w:val="24"/>
        </w:rPr>
        <w:t>______</w:t>
      </w:r>
    </w:p>
    <w:p w14:paraId="1B45B1E0">
      <w:pPr>
        <w:widowControl/>
        <w:jc w:val="left"/>
        <w:rPr>
          <w:color w:val="000000"/>
          <w:sz w:val="24"/>
          <w:szCs w:val="20"/>
        </w:rPr>
      </w:pPr>
      <w:r>
        <w:rPr>
          <w:color w:val="000000"/>
          <w:sz w:val="24"/>
          <w:szCs w:val="20"/>
        </w:rPr>
        <w:br w:type="page"/>
      </w:r>
    </w:p>
    <w:p w14:paraId="5BC5979E">
      <w:pPr>
        <w:spacing w:line="360" w:lineRule="auto"/>
        <w:outlineLvl w:val="3"/>
        <w:rPr>
          <w:color w:val="000000"/>
          <w:sz w:val="24"/>
          <w:szCs w:val="20"/>
        </w:rPr>
      </w:pPr>
      <w:r>
        <w:rPr>
          <w:color w:val="000000"/>
          <w:sz w:val="24"/>
          <w:szCs w:val="20"/>
        </w:rPr>
        <w:t>2-1-2拟分包情况说明及分包意向协议</w:t>
      </w:r>
      <w:r>
        <w:rPr>
          <w:rFonts w:hint="eastAsia"/>
          <w:color w:val="000000"/>
          <w:sz w:val="24"/>
          <w:szCs w:val="20"/>
        </w:rPr>
        <w:t>（本项目不适用，本项目不允许分包）</w:t>
      </w:r>
    </w:p>
    <w:p w14:paraId="46567FE9">
      <w:pPr>
        <w:tabs>
          <w:tab w:val="left" w:pos="5580"/>
        </w:tabs>
        <w:spacing w:line="360" w:lineRule="auto"/>
        <w:rPr>
          <w:sz w:val="24"/>
        </w:rPr>
      </w:pPr>
      <w:r>
        <w:rPr>
          <w:sz w:val="24"/>
        </w:rPr>
        <w:t>说明：</w:t>
      </w:r>
    </w:p>
    <w:p w14:paraId="7F75DC9E">
      <w:pPr>
        <w:tabs>
          <w:tab w:val="left" w:pos="5580"/>
        </w:tabs>
        <w:spacing w:line="360" w:lineRule="auto"/>
        <w:rPr>
          <w:sz w:val="24"/>
        </w:rPr>
      </w:pPr>
      <w:r>
        <w:rPr>
          <w:sz w:val="24"/>
        </w:rPr>
        <w:t>如本项目（包）允许分包，且供应商拟进行分包时</w:t>
      </w:r>
      <w:r>
        <w:rPr>
          <w:rFonts w:hint="eastAsia"/>
          <w:sz w:val="24"/>
        </w:rPr>
        <w:t>：</w:t>
      </w:r>
    </w:p>
    <w:p w14:paraId="679D8478">
      <w:pPr>
        <w:tabs>
          <w:tab w:val="left" w:pos="5580"/>
        </w:tabs>
        <w:spacing w:line="360" w:lineRule="auto"/>
        <w:rPr>
          <w:sz w:val="24"/>
        </w:rPr>
      </w:pPr>
      <w:r>
        <w:rPr>
          <w:sz w:val="24"/>
        </w:rPr>
        <w:t>（1）响应文件中须提供《拟分包情况说明》，否则</w:t>
      </w:r>
      <w:r>
        <w:rPr>
          <w:b/>
          <w:sz w:val="24"/>
        </w:rPr>
        <w:t>响应无效</w:t>
      </w:r>
      <w:r>
        <w:rPr>
          <w:sz w:val="24"/>
        </w:rPr>
        <w:t>；</w:t>
      </w:r>
    </w:p>
    <w:p w14:paraId="20EFDF2A">
      <w:pPr>
        <w:tabs>
          <w:tab w:val="left" w:pos="5580"/>
        </w:tabs>
        <w:spacing w:line="360" w:lineRule="auto"/>
        <w:rPr>
          <w:sz w:val="24"/>
        </w:rPr>
      </w:pPr>
      <w:r>
        <w:rPr>
          <w:sz w:val="24"/>
        </w:rPr>
        <w:t>（2）当同时符合下列情形时，响应文件还须提供《分包意向协议》，否则</w:t>
      </w:r>
      <w:r>
        <w:rPr>
          <w:b/>
          <w:sz w:val="24"/>
        </w:rPr>
        <w:t>响应无效</w:t>
      </w:r>
      <w:r>
        <w:rPr>
          <w:sz w:val="24"/>
        </w:rPr>
        <w:t>：</w:t>
      </w:r>
    </w:p>
    <w:p w14:paraId="2D51137E">
      <w:pPr>
        <w:tabs>
          <w:tab w:val="left" w:pos="5580"/>
        </w:tabs>
        <w:spacing w:line="360" w:lineRule="auto"/>
        <w:ind w:left="567" w:leftChars="270"/>
        <w:rPr>
          <w:sz w:val="24"/>
        </w:rPr>
      </w:pPr>
      <w:r>
        <w:rPr>
          <w:sz w:val="24"/>
        </w:rPr>
        <w:t>A. 本项目（包）预留部分采购项目预算专门面向中小企业采购，且要求获得采购合同的供应商将采购项目中的一定比例分包给一家或者多家中小企业的；</w:t>
      </w:r>
    </w:p>
    <w:p w14:paraId="1A659C52">
      <w:pPr>
        <w:tabs>
          <w:tab w:val="left" w:pos="5580"/>
        </w:tabs>
        <w:spacing w:line="360" w:lineRule="auto"/>
        <w:ind w:left="567" w:leftChars="270"/>
        <w:rPr>
          <w:sz w:val="24"/>
        </w:rPr>
      </w:pPr>
      <w:r>
        <w:rPr>
          <w:sz w:val="24"/>
        </w:rPr>
        <w:t>B. 供应商通过分包方式满足中小企业政策要求的。</w:t>
      </w:r>
    </w:p>
    <w:p w14:paraId="472ABD92">
      <w:pPr>
        <w:autoSpaceDE w:val="0"/>
        <w:autoSpaceDN w:val="0"/>
        <w:adjustRightInd w:val="0"/>
        <w:jc w:val="center"/>
        <w:rPr>
          <w:sz w:val="24"/>
        </w:rPr>
      </w:pPr>
      <w:r>
        <w:rPr>
          <w:sz w:val="24"/>
        </w:rPr>
        <w:br w:type="page"/>
      </w:r>
    </w:p>
    <w:p w14:paraId="4DB76454">
      <w:pPr>
        <w:autoSpaceDE w:val="0"/>
        <w:autoSpaceDN w:val="0"/>
        <w:adjustRightInd w:val="0"/>
        <w:spacing w:line="360" w:lineRule="auto"/>
        <w:jc w:val="center"/>
        <w:rPr>
          <w:b/>
          <w:color w:val="000000"/>
          <w:sz w:val="36"/>
          <w:szCs w:val="36"/>
        </w:rPr>
      </w:pPr>
      <w:r>
        <w:rPr>
          <w:b/>
          <w:color w:val="000000"/>
          <w:sz w:val="36"/>
          <w:szCs w:val="36"/>
        </w:rPr>
        <w:t>拟分包情况说明</w:t>
      </w:r>
    </w:p>
    <w:p w14:paraId="0F90BFA3">
      <w:pPr>
        <w:tabs>
          <w:tab w:val="left" w:pos="5580"/>
        </w:tabs>
        <w:spacing w:line="360" w:lineRule="auto"/>
        <w:rPr>
          <w:color w:val="000000"/>
          <w:sz w:val="24"/>
        </w:rPr>
      </w:pPr>
      <w:r>
        <w:rPr>
          <w:color w:val="000000"/>
          <w:sz w:val="24"/>
        </w:rPr>
        <w:t>致：</w:t>
      </w:r>
      <w:r>
        <w:rPr>
          <w:color w:val="000000"/>
          <w:sz w:val="24"/>
          <w:u w:val="single"/>
        </w:rPr>
        <w:t xml:space="preserve">            </w:t>
      </w:r>
      <w:r>
        <w:rPr>
          <w:rFonts w:hint="eastAsia"/>
          <w:color w:val="000000"/>
          <w:sz w:val="24"/>
        </w:rPr>
        <w:t>（采购人或采购代理机构）</w:t>
      </w:r>
    </w:p>
    <w:p w14:paraId="3F1490E1">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w:t>
      </w:r>
      <w:r>
        <w:rPr>
          <w:rFonts w:hint="eastAsia"/>
          <w:sz w:val="24"/>
        </w:rPr>
        <w:t>遴选</w:t>
      </w:r>
      <w:r>
        <w:rPr>
          <w:sz w:val="24"/>
        </w:rPr>
        <w:t>。拟签订分包合同的单位情况如下表所示，我单位承诺一旦在该项目中获得采购合同将按下表所列情况进行分包，同时承诺分包承担主体不再次分包。</w:t>
      </w:r>
    </w:p>
    <w:tbl>
      <w:tblPr>
        <w:tblStyle w:val="44"/>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50810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7" w:type="dxa"/>
            <w:tcBorders>
              <w:top w:val="single" w:color="000000" w:sz="4" w:space="0"/>
              <w:left w:val="single" w:color="000000" w:sz="4" w:space="0"/>
              <w:bottom w:val="single" w:color="000000" w:sz="4" w:space="0"/>
              <w:right w:val="single" w:color="000000" w:sz="4" w:space="0"/>
            </w:tcBorders>
            <w:vAlign w:val="center"/>
          </w:tcPr>
          <w:p w14:paraId="1306D837">
            <w:pPr>
              <w:pStyle w:val="252"/>
              <w:jc w:val="center"/>
              <w:rPr>
                <w:rFonts w:ascii="Times New Roman" w:hAnsi="Times New Roman" w:cs="Times New Roman"/>
                <w:sz w:val="24"/>
              </w:rPr>
            </w:pPr>
            <w:r>
              <w:rPr>
                <w:rFonts w:ascii="Times New Roman" w:hAnsi="Times New Roman" w:cs="Times New Roman"/>
                <w:sz w:val="24"/>
              </w:rPr>
              <w:t>序号</w:t>
            </w:r>
          </w:p>
        </w:tc>
        <w:tc>
          <w:tcPr>
            <w:tcW w:w="1286" w:type="dxa"/>
            <w:tcBorders>
              <w:top w:val="single" w:color="000000" w:sz="4" w:space="0"/>
              <w:left w:val="single" w:color="000000" w:sz="4" w:space="0"/>
              <w:bottom w:val="single" w:color="000000" w:sz="4" w:space="0"/>
              <w:right w:val="single" w:color="000000" w:sz="4" w:space="0"/>
            </w:tcBorders>
            <w:vAlign w:val="center"/>
          </w:tcPr>
          <w:p w14:paraId="08A16C9B">
            <w:pPr>
              <w:pStyle w:val="252"/>
              <w:jc w:val="center"/>
              <w:rPr>
                <w:rFonts w:ascii="Times New Roman" w:hAnsi="Times New Roman" w:cs="Times New Roman"/>
                <w:sz w:val="24"/>
              </w:rPr>
            </w:pPr>
            <w:r>
              <w:rPr>
                <w:rFonts w:ascii="Times New Roman" w:hAnsi="Times New Roman" w:cs="Times New Roman"/>
                <w:sz w:val="24"/>
              </w:rPr>
              <w:t>分包承担</w:t>
            </w:r>
          </w:p>
          <w:p w14:paraId="33D039BF">
            <w:pPr>
              <w:pStyle w:val="252"/>
              <w:jc w:val="center"/>
              <w:rPr>
                <w:rFonts w:ascii="Times New Roman" w:hAnsi="Times New Roman" w:cs="Times New Roman"/>
                <w:sz w:val="24"/>
              </w:rPr>
            </w:pPr>
            <w:r>
              <w:rPr>
                <w:rFonts w:ascii="Times New Roman" w:hAnsi="Times New Roman" w:cs="Times New Roman"/>
                <w:sz w:val="24"/>
              </w:rPr>
              <w:t>主体名称</w:t>
            </w:r>
          </w:p>
        </w:tc>
        <w:tc>
          <w:tcPr>
            <w:tcW w:w="1512" w:type="dxa"/>
            <w:tcBorders>
              <w:top w:val="single" w:color="000000" w:sz="4" w:space="0"/>
              <w:left w:val="single" w:color="000000" w:sz="4" w:space="0"/>
              <w:bottom w:val="single" w:color="000000" w:sz="4" w:space="0"/>
              <w:right w:val="single" w:color="000000" w:sz="4" w:space="0"/>
            </w:tcBorders>
            <w:vAlign w:val="center"/>
          </w:tcPr>
          <w:p w14:paraId="56441A25">
            <w:pPr>
              <w:pStyle w:val="252"/>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0DABDB68">
            <w:pPr>
              <w:pStyle w:val="252"/>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150CCFB8">
            <w:pPr>
              <w:pStyle w:val="252"/>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27897C65">
            <w:pPr>
              <w:pStyle w:val="252"/>
              <w:jc w:val="center"/>
              <w:rPr>
                <w:rFonts w:ascii="Times New Roman" w:hAnsi="Times New Roman" w:cs="Times New Roman"/>
                <w:sz w:val="24"/>
              </w:rPr>
            </w:pPr>
            <w:r>
              <w:rPr>
                <w:rFonts w:ascii="Times New Roman" w:hAnsi="Times New Roman" w:cs="Times New Roman"/>
                <w:sz w:val="24"/>
              </w:rPr>
              <w:t>资质等级</w:t>
            </w:r>
          </w:p>
        </w:tc>
        <w:tc>
          <w:tcPr>
            <w:tcW w:w="1560" w:type="dxa"/>
            <w:tcBorders>
              <w:top w:val="single" w:color="000000" w:sz="4" w:space="0"/>
              <w:left w:val="single" w:color="000000" w:sz="4" w:space="0"/>
              <w:bottom w:val="single" w:color="000000" w:sz="4" w:space="0"/>
              <w:right w:val="single" w:color="000000" w:sz="4" w:space="0"/>
            </w:tcBorders>
            <w:vAlign w:val="center"/>
          </w:tcPr>
          <w:p w14:paraId="6075EB28">
            <w:pPr>
              <w:pStyle w:val="252"/>
              <w:jc w:val="center"/>
              <w:rPr>
                <w:rFonts w:ascii="Times New Roman" w:hAnsi="Times New Roman" w:cs="Times New Roman"/>
                <w:sz w:val="24"/>
              </w:rPr>
            </w:pPr>
            <w:r>
              <w:rPr>
                <w:rFonts w:ascii="Times New Roman" w:hAnsi="Times New Roman" w:cs="Times New Roman"/>
                <w:sz w:val="24"/>
              </w:rPr>
              <w:t>拟分包</w:t>
            </w:r>
          </w:p>
          <w:p w14:paraId="26CB4DC7">
            <w:pPr>
              <w:pStyle w:val="252"/>
              <w:jc w:val="center"/>
              <w:rPr>
                <w:rFonts w:ascii="Times New Roman" w:hAnsi="Times New Roman" w:cs="Times New Roman"/>
                <w:sz w:val="24"/>
              </w:rPr>
            </w:pPr>
            <w:r>
              <w:rPr>
                <w:rFonts w:ascii="Times New Roman" w:hAnsi="Times New Roman" w:cs="Times New Roman"/>
                <w:sz w:val="24"/>
              </w:rPr>
              <w:t>合同内容</w:t>
            </w:r>
          </w:p>
        </w:tc>
        <w:tc>
          <w:tcPr>
            <w:tcW w:w="1497" w:type="dxa"/>
            <w:tcBorders>
              <w:top w:val="single" w:color="000000" w:sz="4" w:space="0"/>
              <w:left w:val="single" w:color="000000" w:sz="4" w:space="0"/>
              <w:bottom w:val="single" w:color="000000" w:sz="4" w:space="0"/>
              <w:right w:val="single" w:color="000000" w:sz="4" w:space="0"/>
            </w:tcBorders>
            <w:vAlign w:val="center"/>
          </w:tcPr>
          <w:p w14:paraId="60738283">
            <w:pPr>
              <w:pStyle w:val="252"/>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4A62D6C6">
            <w:pPr>
              <w:pStyle w:val="252"/>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4CD63515">
            <w:pPr>
              <w:pStyle w:val="252"/>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3" w:type="dxa"/>
            <w:tcBorders>
              <w:top w:val="single" w:color="000000" w:sz="4" w:space="0"/>
              <w:left w:val="single" w:color="000000" w:sz="4" w:space="0"/>
              <w:bottom w:val="single" w:color="000000" w:sz="4" w:space="0"/>
              <w:right w:val="single" w:color="000000" w:sz="4" w:space="0"/>
            </w:tcBorders>
            <w:vAlign w:val="center"/>
          </w:tcPr>
          <w:p w14:paraId="50BF4796">
            <w:pPr>
              <w:pStyle w:val="252"/>
              <w:jc w:val="center"/>
              <w:rPr>
                <w:rFonts w:ascii="Times New Roman" w:hAnsi="Times New Roman" w:cs="Times New Roman"/>
                <w:sz w:val="24"/>
                <w:lang w:eastAsia="zh-CN"/>
              </w:rPr>
            </w:pPr>
            <w:r>
              <w:rPr>
                <w:rFonts w:hint="eastAsia" w:ascii="Times New Roman" w:hAnsi="Times New Roman" w:cs="Times New Roman"/>
                <w:sz w:val="24"/>
                <w:lang w:eastAsia="zh-CN"/>
              </w:rPr>
              <w:t>占该采购包</w:t>
            </w:r>
          </w:p>
          <w:p w14:paraId="552A20FB">
            <w:pPr>
              <w:pStyle w:val="252"/>
              <w:jc w:val="center"/>
              <w:rPr>
                <w:rFonts w:ascii="Times New Roman" w:hAnsi="Times New Roman" w:cs="Times New Roman"/>
                <w:sz w:val="24"/>
                <w:lang w:eastAsia="zh-CN"/>
              </w:rPr>
            </w:pPr>
            <w:r>
              <w:rPr>
                <w:rFonts w:hint="eastAsia" w:ascii="Times New Roman" w:hAnsi="Times New Roman" w:cs="Times New Roman"/>
                <w:sz w:val="24"/>
                <w:lang w:eastAsia="zh-CN"/>
              </w:rPr>
              <w:t>合同金额</w:t>
            </w:r>
          </w:p>
          <w:p w14:paraId="4C400EB5">
            <w:pPr>
              <w:pStyle w:val="252"/>
              <w:jc w:val="center"/>
              <w:rPr>
                <w:rFonts w:ascii="Times New Roman" w:hAnsi="Times New Roman" w:cs="Times New Roman"/>
                <w:sz w:val="24"/>
                <w:lang w:eastAsia="zh-CN"/>
              </w:rPr>
            </w:pPr>
            <w:r>
              <w:rPr>
                <w:rFonts w:hint="eastAsia" w:ascii="Times New Roman" w:hAnsi="Times New Roman" w:cs="Times New Roman"/>
                <w:sz w:val="24"/>
                <w:lang w:eastAsia="zh-CN"/>
              </w:rPr>
              <w:t>的</w:t>
            </w:r>
            <w:r>
              <w:rPr>
                <w:rFonts w:ascii="Times New Roman" w:hAnsi="Times New Roman" w:cs="Times New Roman"/>
                <w:sz w:val="24"/>
                <w:lang w:eastAsia="zh-CN"/>
              </w:rPr>
              <w:t>比例（</w:t>
            </w:r>
            <w:r>
              <w:rPr>
                <w:rFonts w:ascii="Times New Roman" w:hAnsi="Times New Roman" w:eastAsia="Times New Roman" w:cs="Times New Roman"/>
                <w:sz w:val="24"/>
                <w:lang w:eastAsia="zh-CN"/>
              </w:rPr>
              <w:t>%</w:t>
            </w:r>
            <w:r>
              <w:rPr>
                <w:rFonts w:ascii="Times New Roman" w:hAnsi="Times New Roman" w:cs="Times New Roman"/>
                <w:sz w:val="24"/>
                <w:lang w:eastAsia="zh-CN"/>
              </w:rPr>
              <w:t>）</w:t>
            </w:r>
          </w:p>
        </w:tc>
      </w:tr>
      <w:tr w14:paraId="67E0B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vAlign w:val="center"/>
          </w:tcPr>
          <w:p w14:paraId="001824BA">
            <w:pPr>
              <w:pStyle w:val="252"/>
              <w:jc w:val="center"/>
              <w:rPr>
                <w:rFonts w:ascii="Times New Roman" w:hAnsi="Times New Roman" w:cs="Times New Roman"/>
                <w:sz w:val="24"/>
              </w:rPr>
            </w:pPr>
            <w:r>
              <w:rPr>
                <w:rFonts w:ascii="Times New Roman" w:hAnsi="Times New Roman" w:cs="Times New Roman"/>
                <w:sz w:val="24"/>
              </w:rPr>
              <w:t>1</w:t>
            </w:r>
          </w:p>
        </w:tc>
        <w:tc>
          <w:tcPr>
            <w:tcW w:w="1286" w:type="dxa"/>
            <w:tcBorders>
              <w:top w:val="single" w:color="000000" w:sz="4" w:space="0"/>
              <w:left w:val="single" w:color="000000" w:sz="4" w:space="0"/>
              <w:bottom w:val="single" w:color="000000" w:sz="4" w:space="0"/>
              <w:right w:val="single" w:color="000000" w:sz="4" w:space="0"/>
            </w:tcBorders>
            <w:vAlign w:val="center"/>
          </w:tcPr>
          <w:p w14:paraId="39459836">
            <w:pPr>
              <w:pStyle w:val="252"/>
              <w:jc w:val="center"/>
              <w:rPr>
                <w:rFonts w:ascii="Times New Roman" w:hAnsi="Times New Roman" w:cs="Times New Roman"/>
                <w:sz w:val="30"/>
              </w:rPr>
            </w:pPr>
          </w:p>
        </w:tc>
        <w:tc>
          <w:tcPr>
            <w:tcW w:w="1512" w:type="dxa"/>
            <w:tcBorders>
              <w:top w:val="single" w:color="000000" w:sz="4" w:space="0"/>
              <w:left w:val="single" w:color="000000" w:sz="4" w:space="0"/>
              <w:bottom w:val="single" w:color="000000" w:sz="4" w:space="0"/>
              <w:right w:val="single" w:color="000000" w:sz="4" w:space="0"/>
            </w:tcBorders>
            <w:vAlign w:val="center"/>
          </w:tcPr>
          <w:p w14:paraId="3DED22A4">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4D56B895">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12F3FF27">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35903889">
            <w:pPr>
              <w:pStyle w:val="252"/>
              <w:jc w:val="center"/>
              <w:rPr>
                <w:rFonts w:ascii="Times New Roman" w:hAnsi="Times New Roman" w:cs="Times New Roman"/>
                <w:sz w:val="30"/>
                <w:lang w:eastAsia="zh-CN"/>
              </w:rPr>
            </w:pPr>
          </w:p>
        </w:tc>
        <w:tc>
          <w:tcPr>
            <w:tcW w:w="1560" w:type="dxa"/>
            <w:tcBorders>
              <w:top w:val="single" w:color="000000" w:sz="4" w:space="0"/>
              <w:left w:val="single" w:color="000000" w:sz="4" w:space="0"/>
              <w:bottom w:val="single" w:color="000000" w:sz="4" w:space="0"/>
              <w:right w:val="single" w:color="000000" w:sz="4" w:space="0"/>
            </w:tcBorders>
            <w:vAlign w:val="center"/>
          </w:tcPr>
          <w:p w14:paraId="78D5B08A">
            <w:pPr>
              <w:pStyle w:val="252"/>
              <w:jc w:val="center"/>
              <w:rPr>
                <w:rFonts w:ascii="Times New Roman" w:hAnsi="Times New Roman" w:cs="Times New Roman"/>
                <w:sz w:val="30"/>
                <w:lang w:eastAsia="zh-CN"/>
              </w:rPr>
            </w:pPr>
          </w:p>
        </w:tc>
        <w:tc>
          <w:tcPr>
            <w:tcW w:w="1497" w:type="dxa"/>
            <w:tcBorders>
              <w:top w:val="single" w:color="000000" w:sz="4" w:space="0"/>
              <w:left w:val="single" w:color="000000" w:sz="4" w:space="0"/>
              <w:bottom w:val="single" w:color="000000" w:sz="4" w:space="0"/>
              <w:right w:val="single" w:color="000000" w:sz="4" w:space="0"/>
            </w:tcBorders>
            <w:vAlign w:val="center"/>
          </w:tcPr>
          <w:p w14:paraId="38E296FE">
            <w:pPr>
              <w:pStyle w:val="252"/>
              <w:jc w:val="center"/>
              <w:rPr>
                <w:rFonts w:ascii="Times New Roman" w:hAnsi="Times New Roman" w:cs="Times New Roman"/>
                <w:sz w:val="30"/>
                <w:lang w:eastAsia="zh-CN"/>
              </w:rPr>
            </w:pPr>
          </w:p>
        </w:tc>
        <w:tc>
          <w:tcPr>
            <w:tcW w:w="1563" w:type="dxa"/>
            <w:tcBorders>
              <w:top w:val="single" w:color="000000" w:sz="4" w:space="0"/>
              <w:left w:val="single" w:color="000000" w:sz="4" w:space="0"/>
              <w:bottom w:val="single" w:color="000000" w:sz="4" w:space="0"/>
              <w:right w:val="single" w:color="000000" w:sz="4" w:space="0"/>
            </w:tcBorders>
            <w:vAlign w:val="center"/>
          </w:tcPr>
          <w:p w14:paraId="67C767A9">
            <w:pPr>
              <w:pStyle w:val="252"/>
              <w:jc w:val="center"/>
              <w:rPr>
                <w:rFonts w:ascii="Times New Roman" w:hAnsi="Times New Roman" w:cs="Times New Roman"/>
                <w:sz w:val="30"/>
                <w:lang w:eastAsia="zh-CN"/>
              </w:rPr>
            </w:pPr>
          </w:p>
        </w:tc>
      </w:tr>
      <w:tr w14:paraId="1A7D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vAlign w:val="center"/>
          </w:tcPr>
          <w:p w14:paraId="323F394D">
            <w:pPr>
              <w:pStyle w:val="252"/>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6" w:type="dxa"/>
            <w:tcBorders>
              <w:top w:val="single" w:color="000000" w:sz="4" w:space="0"/>
              <w:left w:val="single" w:color="000000" w:sz="4" w:space="0"/>
              <w:bottom w:val="single" w:color="000000" w:sz="4" w:space="0"/>
              <w:right w:val="single" w:color="000000" w:sz="4" w:space="0"/>
            </w:tcBorders>
            <w:vAlign w:val="center"/>
          </w:tcPr>
          <w:p w14:paraId="3E860AF3">
            <w:pPr>
              <w:pStyle w:val="252"/>
              <w:jc w:val="center"/>
              <w:rPr>
                <w:rFonts w:ascii="Times New Roman" w:hAnsi="Times New Roman" w:cs="Times New Roman"/>
                <w:sz w:val="30"/>
              </w:rPr>
            </w:pPr>
          </w:p>
        </w:tc>
        <w:tc>
          <w:tcPr>
            <w:tcW w:w="1512" w:type="dxa"/>
            <w:tcBorders>
              <w:top w:val="single" w:color="000000" w:sz="4" w:space="0"/>
              <w:left w:val="single" w:color="000000" w:sz="4" w:space="0"/>
              <w:bottom w:val="single" w:color="000000" w:sz="4" w:space="0"/>
              <w:right w:val="single" w:color="000000" w:sz="4" w:space="0"/>
            </w:tcBorders>
            <w:vAlign w:val="center"/>
          </w:tcPr>
          <w:p w14:paraId="375EED29">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4FBD126A">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23784227">
            <w:pPr>
              <w:pStyle w:val="252"/>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78E9D3F">
            <w:pPr>
              <w:pStyle w:val="252"/>
              <w:jc w:val="center"/>
              <w:rPr>
                <w:rFonts w:ascii="Times New Roman" w:hAnsi="Times New Roman" w:cs="Times New Roman"/>
                <w:sz w:val="30"/>
                <w:lang w:eastAsia="zh-CN"/>
              </w:rPr>
            </w:pPr>
          </w:p>
        </w:tc>
        <w:tc>
          <w:tcPr>
            <w:tcW w:w="1560" w:type="dxa"/>
            <w:tcBorders>
              <w:top w:val="single" w:color="000000" w:sz="4" w:space="0"/>
              <w:left w:val="single" w:color="000000" w:sz="4" w:space="0"/>
              <w:bottom w:val="single" w:color="000000" w:sz="4" w:space="0"/>
              <w:right w:val="single" w:color="000000" w:sz="4" w:space="0"/>
            </w:tcBorders>
            <w:vAlign w:val="center"/>
          </w:tcPr>
          <w:p w14:paraId="153353E1">
            <w:pPr>
              <w:pStyle w:val="252"/>
              <w:jc w:val="center"/>
              <w:rPr>
                <w:rFonts w:ascii="Times New Roman" w:hAnsi="Times New Roman" w:cs="Times New Roman"/>
                <w:sz w:val="30"/>
                <w:lang w:eastAsia="zh-CN"/>
              </w:rPr>
            </w:pPr>
          </w:p>
        </w:tc>
        <w:tc>
          <w:tcPr>
            <w:tcW w:w="1497" w:type="dxa"/>
            <w:tcBorders>
              <w:top w:val="single" w:color="000000" w:sz="4" w:space="0"/>
              <w:left w:val="single" w:color="000000" w:sz="4" w:space="0"/>
              <w:bottom w:val="single" w:color="000000" w:sz="4" w:space="0"/>
              <w:right w:val="single" w:color="000000" w:sz="4" w:space="0"/>
            </w:tcBorders>
            <w:vAlign w:val="center"/>
          </w:tcPr>
          <w:p w14:paraId="6D2597FB">
            <w:pPr>
              <w:pStyle w:val="252"/>
              <w:jc w:val="center"/>
              <w:rPr>
                <w:rFonts w:ascii="Times New Roman" w:hAnsi="Times New Roman" w:cs="Times New Roman"/>
                <w:sz w:val="30"/>
                <w:lang w:eastAsia="zh-CN"/>
              </w:rPr>
            </w:pPr>
          </w:p>
        </w:tc>
        <w:tc>
          <w:tcPr>
            <w:tcW w:w="1563" w:type="dxa"/>
            <w:tcBorders>
              <w:top w:val="single" w:color="000000" w:sz="4" w:space="0"/>
              <w:left w:val="single" w:color="000000" w:sz="4" w:space="0"/>
              <w:bottom w:val="single" w:color="000000" w:sz="4" w:space="0"/>
              <w:right w:val="single" w:color="000000" w:sz="4" w:space="0"/>
            </w:tcBorders>
            <w:vAlign w:val="center"/>
          </w:tcPr>
          <w:p w14:paraId="56446FB1">
            <w:pPr>
              <w:pStyle w:val="252"/>
              <w:jc w:val="center"/>
              <w:rPr>
                <w:rFonts w:ascii="Times New Roman" w:hAnsi="Times New Roman" w:cs="Times New Roman"/>
                <w:sz w:val="30"/>
                <w:lang w:eastAsia="zh-CN"/>
              </w:rPr>
            </w:pPr>
          </w:p>
        </w:tc>
      </w:tr>
      <w:tr w14:paraId="4F4D2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vAlign w:val="center"/>
          </w:tcPr>
          <w:p w14:paraId="67700E28">
            <w:pPr>
              <w:pStyle w:val="252"/>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6" w:type="dxa"/>
            <w:tcBorders>
              <w:top w:val="single" w:color="000000" w:sz="4" w:space="0"/>
              <w:left w:val="single" w:color="000000" w:sz="4" w:space="0"/>
              <w:bottom w:val="single" w:color="000000" w:sz="4" w:space="0"/>
              <w:right w:val="single" w:color="000000" w:sz="4" w:space="0"/>
            </w:tcBorders>
            <w:vAlign w:val="center"/>
          </w:tcPr>
          <w:p w14:paraId="50DBFFE7">
            <w:pPr>
              <w:pStyle w:val="252"/>
              <w:jc w:val="center"/>
              <w:rPr>
                <w:rFonts w:ascii="Times New Roman" w:hAnsi="Times New Roman" w:cs="Times New Roman"/>
                <w:sz w:val="30"/>
              </w:rPr>
            </w:pPr>
          </w:p>
        </w:tc>
        <w:tc>
          <w:tcPr>
            <w:tcW w:w="1512" w:type="dxa"/>
            <w:tcBorders>
              <w:top w:val="single" w:color="000000" w:sz="4" w:space="0"/>
              <w:left w:val="single" w:color="000000" w:sz="4" w:space="0"/>
              <w:bottom w:val="single" w:color="000000" w:sz="4" w:space="0"/>
              <w:right w:val="single" w:color="000000" w:sz="4" w:space="0"/>
            </w:tcBorders>
            <w:vAlign w:val="center"/>
          </w:tcPr>
          <w:p w14:paraId="22F525EC">
            <w:pPr>
              <w:pStyle w:val="252"/>
              <w:tabs>
                <w:tab w:val="left" w:pos="235"/>
              </w:tabs>
              <w:jc w:val="center"/>
              <w:rPr>
                <w:rFonts w:ascii="Times New Roman" w:hAnsi="Times New Roman" w:cs="Times New Roman"/>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31BCA2E1">
            <w:pPr>
              <w:pStyle w:val="252"/>
              <w:jc w:val="center"/>
              <w:rPr>
                <w:rFonts w:ascii="Times New Roman" w:hAnsi="Times New Roman" w:cs="Times New Roman"/>
                <w:sz w:val="30"/>
              </w:rPr>
            </w:pPr>
          </w:p>
        </w:tc>
        <w:tc>
          <w:tcPr>
            <w:tcW w:w="1560" w:type="dxa"/>
            <w:tcBorders>
              <w:top w:val="single" w:color="000000" w:sz="4" w:space="0"/>
              <w:left w:val="single" w:color="000000" w:sz="4" w:space="0"/>
              <w:bottom w:val="single" w:color="000000" w:sz="4" w:space="0"/>
              <w:right w:val="single" w:color="000000" w:sz="4" w:space="0"/>
            </w:tcBorders>
            <w:vAlign w:val="center"/>
          </w:tcPr>
          <w:p w14:paraId="2CC16AE8">
            <w:pPr>
              <w:pStyle w:val="252"/>
              <w:jc w:val="center"/>
              <w:rPr>
                <w:rFonts w:ascii="Times New Roman" w:hAnsi="Times New Roman" w:cs="Times New Roman"/>
                <w:sz w:val="30"/>
              </w:rPr>
            </w:pPr>
          </w:p>
        </w:tc>
        <w:tc>
          <w:tcPr>
            <w:tcW w:w="1497" w:type="dxa"/>
            <w:tcBorders>
              <w:top w:val="single" w:color="000000" w:sz="4" w:space="0"/>
              <w:left w:val="single" w:color="000000" w:sz="4" w:space="0"/>
              <w:bottom w:val="single" w:color="000000" w:sz="4" w:space="0"/>
              <w:right w:val="single" w:color="000000" w:sz="4" w:space="0"/>
            </w:tcBorders>
            <w:vAlign w:val="center"/>
          </w:tcPr>
          <w:p w14:paraId="132EFF9B">
            <w:pPr>
              <w:pStyle w:val="252"/>
              <w:jc w:val="center"/>
              <w:rPr>
                <w:rFonts w:ascii="Times New Roman" w:hAnsi="Times New Roman" w:cs="Times New Roman"/>
                <w:sz w:val="30"/>
              </w:rPr>
            </w:pPr>
          </w:p>
        </w:tc>
        <w:tc>
          <w:tcPr>
            <w:tcW w:w="1563" w:type="dxa"/>
            <w:tcBorders>
              <w:top w:val="single" w:color="000000" w:sz="4" w:space="0"/>
              <w:left w:val="single" w:color="000000" w:sz="4" w:space="0"/>
              <w:bottom w:val="single" w:color="000000" w:sz="4" w:space="0"/>
              <w:right w:val="single" w:color="000000" w:sz="4" w:space="0"/>
            </w:tcBorders>
            <w:vAlign w:val="center"/>
          </w:tcPr>
          <w:p w14:paraId="0D108F10">
            <w:pPr>
              <w:pStyle w:val="252"/>
              <w:jc w:val="center"/>
              <w:rPr>
                <w:rFonts w:ascii="Times New Roman" w:hAnsi="Times New Roman" w:cs="Times New Roman"/>
                <w:sz w:val="30"/>
              </w:rPr>
            </w:pPr>
          </w:p>
        </w:tc>
      </w:tr>
      <w:tr w14:paraId="10739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0" w:type="dxa"/>
            <w:gridSpan w:val="5"/>
            <w:tcBorders>
              <w:top w:val="single" w:color="000000" w:sz="4" w:space="0"/>
              <w:left w:val="single" w:color="000000" w:sz="4" w:space="0"/>
              <w:bottom w:val="single" w:color="000000" w:sz="4" w:space="0"/>
              <w:right w:val="single" w:color="000000" w:sz="4" w:space="0"/>
            </w:tcBorders>
            <w:vAlign w:val="center"/>
          </w:tcPr>
          <w:p w14:paraId="5D5E1C34">
            <w:pPr>
              <w:pStyle w:val="252"/>
              <w:ind w:right="57" w:rightChars="2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7" w:type="dxa"/>
            <w:tcBorders>
              <w:top w:val="single" w:color="000000" w:sz="4" w:space="0"/>
              <w:left w:val="single" w:color="000000" w:sz="4" w:space="0"/>
              <w:bottom w:val="single" w:color="000000" w:sz="4" w:space="0"/>
              <w:right w:val="single" w:color="000000" w:sz="4" w:space="0"/>
            </w:tcBorders>
            <w:vAlign w:val="center"/>
          </w:tcPr>
          <w:p w14:paraId="7E6CE2DC">
            <w:pPr>
              <w:pStyle w:val="252"/>
              <w:jc w:val="center"/>
              <w:rPr>
                <w:rFonts w:ascii="Times New Roman" w:hAnsi="Times New Roman" w:cs="Times New Roman"/>
                <w:sz w:val="30"/>
              </w:rPr>
            </w:pPr>
          </w:p>
        </w:tc>
        <w:tc>
          <w:tcPr>
            <w:tcW w:w="1563" w:type="dxa"/>
            <w:tcBorders>
              <w:top w:val="single" w:color="000000" w:sz="4" w:space="0"/>
              <w:left w:val="single" w:color="000000" w:sz="4" w:space="0"/>
              <w:bottom w:val="single" w:color="000000" w:sz="4" w:space="0"/>
              <w:right w:val="single" w:color="000000" w:sz="4" w:space="0"/>
            </w:tcBorders>
            <w:vAlign w:val="center"/>
          </w:tcPr>
          <w:p w14:paraId="3248084F">
            <w:pPr>
              <w:pStyle w:val="252"/>
              <w:jc w:val="center"/>
              <w:rPr>
                <w:rFonts w:ascii="Times New Roman" w:hAnsi="Times New Roman" w:cs="Times New Roman"/>
                <w:sz w:val="30"/>
              </w:rPr>
            </w:pPr>
          </w:p>
        </w:tc>
      </w:tr>
    </w:tbl>
    <w:p w14:paraId="3DA43853">
      <w:pPr>
        <w:adjustRightInd w:val="0"/>
        <w:snapToGrid w:val="0"/>
        <w:spacing w:line="360" w:lineRule="auto"/>
        <w:jc w:val="left"/>
        <w:rPr>
          <w:sz w:val="24"/>
        </w:rPr>
      </w:pPr>
    </w:p>
    <w:p w14:paraId="60118BA9">
      <w:pPr>
        <w:autoSpaceDE w:val="0"/>
        <w:autoSpaceDN w:val="0"/>
        <w:adjustRightInd w:val="0"/>
        <w:snapToGrid w:val="0"/>
        <w:spacing w:before="25" w:after="25" w:line="360" w:lineRule="auto"/>
        <w:jc w:val="right"/>
        <w:rPr>
          <w:color w:val="000000"/>
          <w:sz w:val="24"/>
          <w:lang w:val="zh-CN"/>
        </w:rPr>
      </w:pPr>
      <w:r>
        <w:rPr>
          <w:color w:val="000000"/>
          <w:sz w:val="24"/>
        </w:rPr>
        <w:t>供应商名称（加盖公章）</w:t>
      </w:r>
      <w:r>
        <w:rPr>
          <w:color w:val="000000"/>
          <w:sz w:val="24"/>
          <w:lang w:val="zh-CN"/>
        </w:rPr>
        <w:t>：</w:t>
      </w:r>
      <w:r>
        <w:rPr>
          <w:sz w:val="24"/>
        </w:rPr>
        <w:t>______</w:t>
      </w:r>
    </w:p>
    <w:p w14:paraId="1C27C57D">
      <w:pPr>
        <w:spacing w:line="360" w:lineRule="auto"/>
        <w:ind w:right="-57" w:firstLine="480"/>
        <w:jc w:val="right"/>
        <w:rPr>
          <w:color w:val="000000"/>
          <w:sz w:val="24"/>
        </w:rPr>
      </w:pPr>
      <w:r>
        <w:rPr>
          <w:color w:val="000000"/>
          <w:sz w:val="24"/>
          <w:szCs w:val="20"/>
        </w:rPr>
        <w:t>日期：</w:t>
      </w:r>
      <w:r>
        <w:rPr>
          <w:sz w:val="24"/>
        </w:rPr>
        <w:t>___</w:t>
      </w:r>
      <w:r>
        <w:rPr>
          <w:color w:val="000000"/>
          <w:sz w:val="24"/>
          <w:szCs w:val="20"/>
        </w:rPr>
        <w:t>年</w:t>
      </w:r>
      <w:r>
        <w:rPr>
          <w:sz w:val="24"/>
        </w:rPr>
        <w:t>___</w:t>
      </w:r>
      <w:r>
        <w:rPr>
          <w:color w:val="000000"/>
          <w:sz w:val="24"/>
          <w:szCs w:val="20"/>
        </w:rPr>
        <w:t>月</w:t>
      </w:r>
      <w:r>
        <w:rPr>
          <w:sz w:val="24"/>
        </w:rPr>
        <w:t>___</w:t>
      </w:r>
      <w:r>
        <w:rPr>
          <w:color w:val="000000"/>
          <w:sz w:val="24"/>
          <w:szCs w:val="20"/>
        </w:rPr>
        <w:t>日</w:t>
      </w:r>
    </w:p>
    <w:p w14:paraId="3CCFFFE3">
      <w:pPr>
        <w:adjustRightInd w:val="0"/>
        <w:snapToGrid w:val="0"/>
        <w:spacing w:line="360" w:lineRule="auto"/>
        <w:jc w:val="left"/>
        <w:rPr>
          <w:sz w:val="24"/>
        </w:rPr>
      </w:pPr>
    </w:p>
    <w:p w14:paraId="12987924">
      <w:pPr>
        <w:adjustRightInd w:val="0"/>
        <w:snapToGrid w:val="0"/>
        <w:spacing w:line="360" w:lineRule="auto"/>
        <w:jc w:val="left"/>
        <w:rPr>
          <w:sz w:val="24"/>
        </w:rPr>
      </w:pPr>
      <w:r>
        <w:rPr>
          <w:rFonts w:hint="eastAsia"/>
          <w:sz w:val="24"/>
        </w:rPr>
        <w:t>注</w:t>
      </w:r>
      <w:r>
        <w:rPr>
          <w:sz w:val="24"/>
        </w:rPr>
        <w:t>：</w:t>
      </w:r>
    </w:p>
    <w:p w14:paraId="7E6C0D1A">
      <w:pPr>
        <w:adjustRightInd w:val="0"/>
        <w:snapToGrid w:val="0"/>
        <w:spacing w:line="360" w:lineRule="auto"/>
        <w:jc w:val="left"/>
        <w:rPr>
          <w:sz w:val="24"/>
        </w:rPr>
      </w:pPr>
      <w:r>
        <w:rPr>
          <w:sz w:val="24"/>
        </w:rPr>
        <w:t>（1）</w:t>
      </w:r>
      <w:r>
        <w:rPr>
          <w:rFonts w:hint="eastAsia"/>
          <w:sz w:val="24"/>
        </w:rPr>
        <w:t>当供应商属于本部分说明中第（1）类情形，如未提供《拟分包情况说明》，或提供了《拟分包情况说明》但未填写分包承担主体名称、拟分包合同内容、拟分包合同金额，其</w:t>
      </w:r>
      <w:r>
        <w:rPr>
          <w:rFonts w:hint="eastAsia"/>
          <w:b/>
          <w:bCs/>
          <w:sz w:val="24"/>
        </w:rPr>
        <w:t>响应无效</w:t>
      </w:r>
      <w:r>
        <w:rPr>
          <w:rFonts w:hint="eastAsia"/>
          <w:sz w:val="24"/>
        </w:rPr>
        <w:t>；</w:t>
      </w:r>
    </w:p>
    <w:p w14:paraId="123F9309">
      <w:pPr>
        <w:adjustRightInd w:val="0"/>
        <w:snapToGrid w:val="0"/>
        <w:spacing w:line="360" w:lineRule="auto"/>
        <w:jc w:val="left"/>
        <w:rPr>
          <w:sz w:val="24"/>
        </w:rPr>
      </w:pPr>
      <w:r>
        <w:rPr>
          <w:rFonts w:hint="eastAsia"/>
          <w:sz w:val="24"/>
        </w:rPr>
        <w:t>（2）当供应商属于本部分说明中第（2）类情形，如未提供《拟分包情况说明》，或提供了《拟分包情况说明》但未填写分包承担主体名称、分包承担主体类型、拟分包合同内容、拟分包合同金额，其</w:t>
      </w:r>
      <w:r>
        <w:rPr>
          <w:rFonts w:hint="eastAsia"/>
          <w:b/>
          <w:bCs/>
          <w:sz w:val="24"/>
        </w:rPr>
        <w:t>响应无效</w:t>
      </w:r>
      <w:r>
        <w:rPr>
          <w:rFonts w:hint="eastAsia"/>
          <w:sz w:val="24"/>
        </w:rPr>
        <w:t>；</w:t>
      </w:r>
      <w:r>
        <w:rPr>
          <w:sz w:val="24"/>
        </w:rPr>
        <w:t xml:space="preserve"> </w:t>
      </w:r>
    </w:p>
    <w:p w14:paraId="2BF88C06">
      <w:pPr>
        <w:adjustRightInd w:val="0"/>
        <w:snapToGrid w:val="0"/>
        <w:spacing w:line="360" w:lineRule="auto"/>
        <w:jc w:val="left"/>
        <w:rPr>
          <w:sz w:val="24"/>
        </w:rPr>
      </w:pPr>
      <w:r>
        <w:rPr>
          <w:sz w:val="24"/>
        </w:rPr>
        <w:t>（3）如</w:t>
      </w:r>
      <w:r>
        <w:rPr>
          <w:rFonts w:hint="eastAsia"/>
          <w:sz w:val="24"/>
        </w:rPr>
        <w:t>本采购文件</w:t>
      </w:r>
      <w:r>
        <w:rPr>
          <w:sz w:val="24"/>
        </w:rPr>
        <w:t>《供应商须知资料表》载明本项目分包承担主体应具备的相应资质条件，则供应商须在本表中列明分包承担主体的资质等级，并后附资质证书复印件，否则</w:t>
      </w:r>
      <w:r>
        <w:rPr>
          <w:b/>
          <w:sz w:val="24"/>
        </w:rPr>
        <w:t>响应无效</w:t>
      </w:r>
      <w:r>
        <w:rPr>
          <w:sz w:val="24"/>
        </w:rPr>
        <w:t>。</w:t>
      </w:r>
    </w:p>
    <w:p w14:paraId="79208E27">
      <w:pPr>
        <w:adjustRightInd w:val="0"/>
        <w:snapToGrid w:val="0"/>
        <w:spacing w:line="360" w:lineRule="auto"/>
        <w:jc w:val="left"/>
        <w:rPr>
          <w:color w:val="000000"/>
          <w:sz w:val="30"/>
          <w:szCs w:val="30"/>
        </w:rPr>
      </w:pPr>
    </w:p>
    <w:p w14:paraId="70FA7569">
      <w:pPr>
        <w:autoSpaceDE w:val="0"/>
        <w:autoSpaceDN w:val="0"/>
        <w:adjustRightInd w:val="0"/>
        <w:spacing w:line="360" w:lineRule="auto"/>
        <w:jc w:val="center"/>
        <w:rPr>
          <w:b/>
          <w:color w:val="000000"/>
          <w:sz w:val="36"/>
          <w:szCs w:val="36"/>
        </w:rPr>
      </w:pPr>
      <w:r>
        <w:rPr>
          <w:b/>
          <w:color w:val="000000"/>
          <w:sz w:val="36"/>
          <w:szCs w:val="36"/>
        </w:rPr>
        <w:t>分包意向协议</w:t>
      </w:r>
    </w:p>
    <w:p w14:paraId="5377381A">
      <w:pPr>
        <w:adjustRightInd w:val="0"/>
        <w:snapToGrid w:val="0"/>
        <w:spacing w:line="360" w:lineRule="auto"/>
        <w:ind w:firstLine="480" w:firstLineChars="200"/>
        <w:jc w:val="left"/>
        <w:rPr>
          <w:sz w:val="24"/>
        </w:rPr>
      </w:pPr>
      <w:r>
        <w:rPr>
          <w:sz w:val="24"/>
        </w:rPr>
        <w:t>甲方（供应商）：______</w:t>
      </w:r>
    </w:p>
    <w:p w14:paraId="1FB01A22">
      <w:pPr>
        <w:adjustRightInd w:val="0"/>
        <w:snapToGrid w:val="0"/>
        <w:spacing w:line="360" w:lineRule="auto"/>
        <w:ind w:firstLine="480" w:firstLineChars="200"/>
        <w:jc w:val="left"/>
        <w:rPr>
          <w:sz w:val="24"/>
        </w:rPr>
      </w:pPr>
      <w:r>
        <w:rPr>
          <w:sz w:val="24"/>
        </w:rPr>
        <w:t>乙方（拟分包单位）：______</w:t>
      </w:r>
    </w:p>
    <w:p w14:paraId="41E75847">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63327209">
      <w:pPr>
        <w:adjustRightInd w:val="0"/>
        <w:snapToGrid w:val="0"/>
        <w:spacing w:line="360" w:lineRule="auto"/>
        <w:ind w:firstLine="480" w:firstLineChars="200"/>
        <w:jc w:val="left"/>
        <w:rPr>
          <w:sz w:val="24"/>
        </w:rPr>
      </w:pPr>
      <w:r>
        <w:rPr>
          <w:sz w:val="24"/>
        </w:rPr>
        <w:t>1.分包内容：______。</w:t>
      </w:r>
    </w:p>
    <w:p w14:paraId="214D9FBC">
      <w:pPr>
        <w:adjustRightInd w:val="0"/>
        <w:snapToGrid w:val="0"/>
        <w:spacing w:line="360" w:lineRule="auto"/>
        <w:ind w:firstLine="480" w:firstLineChars="200"/>
        <w:jc w:val="left"/>
        <w:rPr>
          <w:sz w:val="24"/>
        </w:rPr>
      </w:pPr>
      <w:r>
        <w:rPr>
          <w:sz w:val="24"/>
        </w:rPr>
        <w:t>2.分包金额：______，该金额占该采购包</w:t>
      </w:r>
      <w:r>
        <w:rPr>
          <w:rFonts w:hint="eastAsia"/>
          <w:sz w:val="24"/>
        </w:rPr>
        <w:t>合同</w:t>
      </w:r>
      <w:r>
        <w:rPr>
          <w:sz w:val="24"/>
        </w:rPr>
        <w:t>金额的比例为______%。</w:t>
      </w:r>
    </w:p>
    <w:p w14:paraId="39F5A851">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20470E09">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60F2243E">
      <w:pPr>
        <w:spacing w:line="360" w:lineRule="auto"/>
        <w:ind w:firstLine="471"/>
        <w:rPr>
          <w:b/>
          <w:color w:val="000000"/>
          <w:sz w:val="24"/>
        </w:rPr>
      </w:pPr>
    </w:p>
    <w:p w14:paraId="44654879">
      <w:pPr>
        <w:spacing w:line="360" w:lineRule="auto"/>
        <w:ind w:firstLine="471"/>
        <w:rPr>
          <w:b/>
          <w:color w:val="000000"/>
          <w:sz w:val="24"/>
        </w:rPr>
      </w:pPr>
      <w:r>
        <w:rPr>
          <w:color w:val="000000"/>
          <w:sz w:val="24"/>
        </w:rPr>
        <w:t>甲方（盖章）：</w:t>
      </w:r>
      <w:r>
        <w:rPr>
          <w:sz w:val="24"/>
        </w:rPr>
        <w:t>______</w:t>
      </w:r>
      <w:r>
        <w:rPr>
          <w:color w:val="000000"/>
          <w:sz w:val="24"/>
        </w:rPr>
        <w:t xml:space="preserve">                     乙方（盖章）：</w:t>
      </w:r>
      <w:r>
        <w:rPr>
          <w:sz w:val="24"/>
        </w:rPr>
        <w:t>______</w:t>
      </w:r>
    </w:p>
    <w:p w14:paraId="7C9A1DA6">
      <w:pPr>
        <w:spacing w:line="360" w:lineRule="auto"/>
        <w:ind w:left="480"/>
        <w:jc w:val="right"/>
        <w:rPr>
          <w:color w:val="000000"/>
          <w:sz w:val="24"/>
        </w:rPr>
      </w:pPr>
    </w:p>
    <w:p w14:paraId="3F706563">
      <w:pPr>
        <w:wordWrap w:val="0"/>
        <w:spacing w:line="360" w:lineRule="auto"/>
        <w:ind w:left="480"/>
        <w:jc w:val="right"/>
        <w:rPr>
          <w:b/>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 xml:space="preserve">日   </w:t>
      </w:r>
    </w:p>
    <w:p w14:paraId="55EE5903">
      <w:pPr>
        <w:tabs>
          <w:tab w:val="left" w:pos="8280"/>
        </w:tabs>
        <w:spacing w:line="360" w:lineRule="auto"/>
        <w:ind w:firstLine="480"/>
        <w:rPr>
          <w:color w:val="000000"/>
          <w:sz w:val="24"/>
        </w:rPr>
      </w:pPr>
    </w:p>
    <w:p w14:paraId="33D99DF5">
      <w:pPr>
        <w:tabs>
          <w:tab w:val="left" w:pos="8280"/>
        </w:tabs>
        <w:spacing w:line="360" w:lineRule="auto"/>
        <w:rPr>
          <w:color w:val="000000"/>
          <w:sz w:val="24"/>
        </w:rPr>
      </w:pPr>
      <w:r>
        <w:rPr>
          <w:rFonts w:hint="eastAsia"/>
          <w:color w:val="000000"/>
          <w:sz w:val="24"/>
        </w:rPr>
        <w:t>注</w:t>
      </w:r>
      <w:r>
        <w:rPr>
          <w:color w:val="000000"/>
          <w:sz w:val="24"/>
        </w:rPr>
        <w:t>：</w:t>
      </w:r>
    </w:p>
    <w:p w14:paraId="3E8D9FFD">
      <w:pPr>
        <w:tabs>
          <w:tab w:val="left" w:pos="8280"/>
        </w:tabs>
        <w:spacing w:line="360" w:lineRule="auto"/>
        <w:rPr>
          <w:color w:val="000000"/>
          <w:sz w:val="24"/>
        </w:rPr>
      </w:pPr>
      <w:r>
        <w:rPr>
          <w:rFonts w:hint="eastAsia"/>
          <w:color w:val="000000"/>
          <w:sz w:val="24"/>
        </w:rPr>
        <w:t>（1）当供应商属于本部分说明中第（2）类情形，必须提供，否则</w:t>
      </w:r>
      <w:r>
        <w:rPr>
          <w:rFonts w:hint="eastAsia"/>
          <w:b/>
          <w:bCs/>
          <w:color w:val="000000"/>
          <w:sz w:val="24"/>
        </w:rPr>
        <w:t>响应无效</w:t>
      </w:r>
      <w:r>
        <w:rPr>
          <w:rFonts w:hint="eastAsia"/>
          <w:color w:val="000000"/>
          <w:sz w:val="24"/>
        </w:rPr>
        <w:t>；其他情形无须提供</w:t>
      </w:r>
      <w:r>
        <w:rPr>
          <w:b/>
          <w:sz w:val="24"/>
        </w:rPr>
        <w:t>；</w:t>
      </w:r>
    </w:p>
    <w:p w14:paraId="5A3F7A89">
      <w:pPr>
        <w:tabs>
          <w:tab w:val="left" w:pos="8280"/>
        </w:tabs>
        <w:spacing w:line="360" w:lineRule="auto"/>
        <w:rPr>
          <w:color w:val="000000"/>
          <w:sz w:val="24"/>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r>
        <w:rPr>
          <w:rFonts w:hint="eastAsia"/>
          <w:color w:val="000000"/>
          <w:sz w:val="24"/>
        </w:rPr>
        <w:t>（2）</w:t>
      </w:r>
      <w:r>
        <w:rPr>
          <w:color w:val="000000"/>
          <w:sz w:val="24"/>
        </w:rPr>
        <w:t>供应商须与所有拟分包单位分别签订《分包意向协议》，每单位签订一份，并在响应文件中提交全部协议原件，否则</w:t>
      </w:r>
      <w:r>
        <w:rPr>
          <w:b/>
          <w:color w:val="000000"/>
          <w:sz w:val="24"/>
        </w:rPr>
        <w:t>响应无效</w:t>
      </w:r>
      <w:r>
        <w:rPr>
          <w:color w:val="000000"/>
          <w:sz w:val="24"/>
        </w:rPr>
        <w:t>。</w:t>
      </w:r>
    </w:p>
    <w:p w14:paraId="504CBA80">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2A9BAD73">
      <w:pPr>
        <w:widowControl/>
        <w:jc w:val="left"/>
        <w:rPr>
          <w:sz w:val="24"/>
        </w:rPr>
      </w:pPr>
    </w:p>
    <w:p w14:paraId="3159CC4D">
      <w:pPr>
        <w:widowControl/>
        <w:jc w:val="left"/>
        <w:rPr>
          <w:sz w:val="24"/>
        </w:rPr>
      </w:pPr>
      <w:r>
        <w:rPr>
          <w:sz w:val="24"/>
        </w:rPr>
        <w:br w:type="page"/>
      </w:r>
    </w:p>
    <w:p w14:paraId="5CFF704D">
      <w:pPr>
        <w:tabs>
          <w:tab w:val="left" w:pos="360"/>
        </w:tabs>
        <w:snapToGrid w:val="0"/>
        <w:spacing w:line="360" w:lineRule="auto"/>
        <w:outlineLvl w:val="1"/>
        <w:rPr>
          <w:sz w:val="24"/>
        </w:rPr>
      </w:pPr>
      <w:r>
        <w:rPr>
          <w:sz w:val="24"/>
        </w:rPr>
        <w:t>3 本项目的特定资格要求（如有）</w:t>
      </w:r>
      <w:r>
        <w:rPr>
          <w:rFonts w:hint="eastAsia"/>
          <w:sz w:val="24"/>
        </w:rPr>
        <w:t>（本项目不适用，本项目不接受联合体）</w:t>
      </w:r>
    </w:p>
    <w:p w14:paraId="4E841B01">
      <w:pPr>
        <w:spacing w:line="360" w:lineRule="auto"/>
        <w:outlineLvl w:val="2"/>
        <w:rPr>
          <w:color w:val="000000"/>
          <w:sz w:val="24"/>
          <w:szCs w:val="20"/>
        </w:rPr>
      </w:pPr>
      <w:r>
        <w:rPr>
          <w:color w:val="000000"/>
          <w:sz w:val="24"/>
          <w:szCs w:val="20"/>
        </w:rPr>
        <w:t>3-1联合协议（如有）</w:t>
      </w:r>
    </w:p>
    <w:p w14:paraId="3D0CD7D2">
      <w:pPr>
        <w:autoSpaceDE w:val="0"/>
        <w:autoSpaceDN w:val="0"/>
        <w:adjustRightInd w:val="0"/>
        <w:spacing w:line="360" w:lineRule="auto"/>
        <w:jc w:val="center"/>
        <w:rPr>
          <w:b/>
          <w:color w:val="000000"/>
          <w:sz w:val="36"/>
          <w:szCs w:val="36"/>
        </w:rPr>
      </w:pPr>
      <w:r>
        <w:rPr>
          <w:b/>
          <w:color w:val="000000"/>
          <w:sz w:val="36"/>
          <w:szCs w:val="36"/>
        </w:rPr>
        <w:t>联合协议</w:t>
      </w:r>
    </w:p>
    <w:p w14:paraId="30C060B1">
      <w:pPr>
        <w:spacing w:line="360" w:lineRule="auto"/>
        <w:ind w:firstLine="828" w:firstLineChars="345"/>
        <w:rPr>
          <w:bCs/>
          <w:color w:val="000000"/>
        </w:rPr>
      </w:pPr>
      <w:r>
        <w:rPr>
          <w:sz w:val="24"/>
        </w:rPr>
        <w:t>______</w:t>
      </w:r>
      <w:r>
        <w:rPr>
          <w:bCs/>
          <w:color w:val="000000"/>
          <w:sz w:val="24"/>
        </w:rPr>
        <w:t xml:space="preserve"> 、</w:t>
      </w:r>
      <w:r>
        <w:rPr>
          <w:sz w:val="24"/>
        </w:rPr>
        <w:t>______</w:t>
      </w:r>
      <w:r>
        <w:rPr>
          <w:bCs/>
          <w:color w:val="000000"/>
          <w:sz w:val="24"/>
        </w:rPr>
        <w:t>及</w:t>
      </w:r>
      <w:r>
        <w:rPr>
          <w:sz w:val="24"/>
        </w:rPr>
        <w:t>______</w:t>
      </w:r>
      <w:r>
        <w:rPr>
          <w:bCs/>
          <w:color w:val="000000"/>
          <w:sz w:val="24"/>
        </w:rPr>
        <w:t>就“</w:t>
      </w:r>
      <w:r>
        <w:rPr>
          <w:sz w:val="24"/>
        </w:rPr>
        <w:t>______</w:t>
      </w:r>
      <w:r>
        <w:rPr>
          <w:bCs/>
          <w:color w:val="000000"/>
          <w:sz w:val="24"/>
        </w:rPr>
        <w:t>（项目名称）</w:t>
      </w:r>
      <w:r>
        <w:rPr>
          <w:color w:val="000000"/>
          <w:sz w:val="24"/>
        </w:rPr>
        <w:t>”</w:t>
      </w:r>
      <w:r>
        <w:rPr>
          <w:sz w:val="24"/>
        </w:rPr>
        <w:t xml:space="preserve"> ______</w:t>
      </w:r>
      <w:r>
        <w:rPr>
          <w:color w:val="000000"/>
          <w:sz w:val="24"/>
        </w:rPr>
        <w:t>包（如划分采购包，填写包号；否则无需填写）</w:t>
      </w:r>
      <w:r>
        <w:rPr>
          <w:bCs/>
          <w:color w:val="000000"/>
          <w:sz w:val="24"/>
        </w:rPr>
        <w:t>采购项目，经各方充分协商一致，达成如下协议：</w:t>
      </w:r>
    </w:p>
    <w:p w14:paraId="5F4A3220">
      <w:pPr>
        <w:numPr>
          <w:ilvl w:val="0"/>
          <w:numId w:val="18"/>
        </w:numPr>
        <w:spacing w:line="360" w:lineRule="auto"/>
        <w:rPr>
          <w:bCs/>
          <w:color w:val="000000"/>
          <w:sz w:val="24"/>
        </w:rPr>
      </w:pPr>
      <w:r>
        <w:rPr>
          <w:bCs/>
          <w:color w:val="000000"/>
          <w:sz w:val="24"/>
        </w:rPr>
        <w:t>由</w:t>
      </w:r>
      <w:r>
        <w:rPr>
          <w:sz w:val="24"/>
        </w:rPr>
        <w:t>____</w:t>
      </w:r>
      <w:r>
        <w:rPr>
          <w:bCs/>
          <w:color w:val="000000"/>
          <w:sz w:val="24"/>
        </w:rPr>
        <w:t>__</w:t>
      </w:r>
      <w:r>
        <w:rPr>
          <w:sz w:val="24"/>
        </w:rPr>
        <w:t>__</w:t>
      </w:r>
      <w:r>
        <w:rPr>
          <w:bCs/>
          <w:color w:val="000000"/>
          <w:sz w:val="24"/>
        </w:rPr>
        <w:t>牵头，</w:t>
      </w:r>
      <w:r>
        <w:rPr>
          <w:sz w:val="24"/>
        </w:rPr>
        <w:t>___</w:t>
      </w:r>
      <w:r>
        <w:rPr>
          <w:bCs/>
          <w:color w:val="000000"/>
          <w:sz w:val="24"/>
        </w:rPr>
        <w:t>__</w:t>
      </w:r>
      <w:r>
        <w:rPr>
          <w:sz w:val="24"/>
        </w:rPr>
        <w:t>___</w:t>
      </w:r>
      <w:r>
        <w:rPr>
          <w:bCs/>
          <w:color w:val="000000"/>
          <w:sz w:val="24"/>
        </w:rPr>
        <w:t>、</w:t>
      </w:r>
      <w:r>
        <w:rPr>
          <w:sz w:val="24"/>
        </w:rPr>
        <w:t>___</w:t>
      </w:r>
      <w:r>
        <w:rPr>
          <w:bCs/>
          <w:color w:val="000000"/>
          <w:sz w:val="24"/>
        </w:rPr>
        <w:t>__</w:t>
      </w:r>
      <w:r>
        <w:rPr>
          <w:sz w:val="24"/>
        </w:rPr>
        <w:t>___</w:t>
      </w:r>
      <w:r>
        <w:rPr>
          <w:bCs/>
          <w:color w:val="000000"/>
          <w:sz w:val="24"/>
        </w:rPr>
        <w:t>参加，组成联合体共同参与本包采购活动。</w:t>
      </w:r>
    </w:p>
    <w:p w14:paraId="3C71EEEF">
      <w:pPr>
        <w:numPr>
          <w:ilvl w:val="0"/>
          <w:numId w:val="18"/>
        </w:numPr>
        <w:spacing w:line="360" w:lineRule="auto"/>
        <w:rPr>
          <w:bCs/>
          <w:color w:val="000000"/>
          <w:sz w:val="24"/>
        </w:rPr>
      </w:pPr>
      <w:r>
        <w:rPr>
          <w:bCs/>
          <w:color w:val="000000"/>
          <w:sz w:val="24"/>
        </w:rPr>
        <w:t>联合体中标/成交后，联合体各方共同与采购人签订合同，就</w:t>
      </w:r>
      <w:r>
        <w:rPr>
          <w:color w:val="000000"/>
          <w:sz w:val="24"/>
          <w:szCs w:val="20"/>
        </w:rPr>
        <w:t>采购合同约定的事项</w:t>
      </w:r>
      <w:r>
        <w:rPr>
          <w:bCs/>
          <w:color w:val="000000"/>
          <w:sz w:val="24"/>
        </w:rPr>
        <w:t>对采购人承担连带责任。</w:t>
      </w:r>
    </w:p>
    <w:p w14:paraId="79E82395">
      <w:pPr>
        <w:numPr>
          <w:ilvl w:val="0"/>
          <w:numId w:val="18"/>
        </w:numPr>
        <w:spacing w:line="360" w:lineRule="auto"/>
        <w:rPr>
          <w:bCs/>
          <w:color w:val="000000"/>
          <w:sz w:val="24"/>
        </w:rPr>
      </w:pPr>
      <w:bookmarkStart w:id="690" w:name="_Hlk189760575"/>
      <w:r>
        <w:rPr>
          <w:bCs/>
          <w:color w:val="000000"/>
          <w:sz w:val="24"/>
        </w:rPr>
        <w:t>联合体各方均同意由牵头人代表其他联合体成员单位按采购文件要求出具授权委托书</w:t>
      </w:r>
      <w:bookmarkEnd w:id="690"/>
      <w:r>
        <w:rPr>
          <w:bCs/>
          <w:color w:val="000000"/>
          <w:sz w:val="24"/>
        </w:rPr>
        <w:t>。</w:t>
      </w:r>
    </w:p>
    <w:p w14:paraId="59AA0662">
      <w:pPr>
        <w:numPr>
          <w:ilvl w:val="0"/>
          <w:numId w:val="18"/>
        </w:numPr>
        <w:spacing w:line="360" w:lineRule="auto"/>
        <w:rPr>
          <w:bCs/>
          <w:color w:val="000000"/>
          <w:sz w:val="24"/>
        </w:rPr>
      </w:pPr>
      <w:r>
        <w:rPr>
          <w:bCs/>
          <w:color w:val="000000"/>
          <w:sz w:val="24"/>
        </w:rPr>
        <w:t>牵头人为项目的总负责单位；组织各参加方进行项目实施工作。</w:t>
      </w:r>
    </w:p>
    <w:p w14:paraId="6AC3D629">
      <w:pPr>
        <w:numPr>
          <w:ilvl w:val="0"/>
          <w:numId w:val="18"/>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，具体工作范围、内容以投标/响应文件及合同为准。</w:t>
      </w:r>
    </w:p>
    <w:p w14:paraId="75FBC6B2">
      <w:pPr>
        <w:numPr>
          <w:ilvl w:val="0"/>
          <w:numId w:val="18"/>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，具体工作范围、内容以投标/响应文件及合同为准。</w:t>
      </w:r>
    </w:p>
    <w:p w14:paraId="570298C4">
      <w:pPr>
        <w:numPr>
          <w:ilvl w:val="0"/>
          <w:numId w:val="18"/>
        </w:numPr>
        <w:spacing w:line="360" w:lineRule="auto"/>
        <w:rPr>
          <w:bCs/>
          <w:color w:val="000000"/>
          <w:sz w:val="24"/>
        </w:rPr>
      </w:pPr>
      <w:r>
        <w:rPr>
          <w:sz w:val="24"/>
        </w:rPr>
        <w:t>______</w:t>
      </w:r>
      <w:r>
        <w:rPr>
          <w:bCs/>
          <w:color w:val="000000"/>
          <w:sz w:val="24"/>
        </w:rPr>
        <w:t>负责</w:t>
      </w:r>
      <w:r>
        <w:rPr>
          <w:sz w:val="24"/>
        </w:rPr>
        <w:t>______</w:t>
      </w:r>
      <w:r>
        <w:rPr>
          <w:bCs/>
          <w:color w:val="000000"/>
          <w:sz w:val="24"/>
        </w:rPr>
        <w:t>（如有），具体工作范围、内容以投标/响应文件及合同为准。</w:t>
      </w:r>
    </w:p>
    <w:p w14:paraId="19AB8C05">
      <w:pPr>
        <w:numPr>
          <w:ilvl w:val="0"/>
          <w:numId w:val="18"/>
        </w:numPr>
        <w:spacing w:line="360" w:lineRule="auto"/>
        <w:rPr>
          <w:sz w:val="24"/>
        </w:rPr>
      </w:pPr>
      <w:r>
        <w:rPr>
          <w:sz w:val="24"/>
        </w:rPr>
        <w:t>本包联合协议合同总额为______元，联合体各成员按照如下比例分摊（按联合体成员分别列明）：</w:t>
      </w:r>
    </w:p>
    <w:p w14:paraId="6527561C">
      <w:pPr>
        <w:tabs>
          <w:tab w:val="left" w:pos="720"/>
          <w:tab w:val="left" w:pos="900"/>
        </w:tabs>
        <w:spacing w:line="360" w:lineRule="auto"/>
        <w:ind w:left="851"/>
        <w:rPr>
          <w:color w:val="000000"/>
          <w:sz w:val="24"/>
          <w:szCs w:val="20"/>
        </w:rPr>
      </w:pPr>
      <w:r>
        <w:rPr>
          <w:color w:val="000000"/>
          <w:sz w:val="24"/>
          <w:szCs w:val="20"/>
        </w:rPr>
        <w:t>（1）</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311F5627">
      <w:pPr>
        <w:tabs>
          <w:tab w:val="left" w:pos="720"/>
          <w:tab w:val="left" w:pos="900"/>
        </w:tabs>
        <w:spacing w:line="360" w:lineRule="auto"/>
        <w:ind w:left="851"/>
        <w:rPr>
          <w:color w:val="000000"/>
          <w:sz w:val="24"/>
          <w:szCs w:val="20"/>
        </w:rPr>
      </w:pPr>
      <w:r>
        <w:rPr>
          <w:color w:val="000000"/>
          <w:sz w:val="24"/>
          <w:szCs w:val="20"/>
        </w:rPr>
        <w:t>（2）</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1A38D1D0">
      <w:pPr>
        <w:tabs>
          <w:tab w:val="left" w:pos="720"/>
          <w:tab w:val="left" w:pos="900"/>
        </w:tabs>
        <w:spacing w:line="360" w:lineRule="auto"/>
        <w:ind w:left="851"/>
        <w:rPr>
          <w:color w:val="000000"/>
          <w:sz w:val="24"/>
          <w:szCs w:val="20"/>
        </w:rPr>
      </w:pPr>
      <w:r>
        <w:rPr>
          <w:color w:val="000000"/>
          <w:sz w:val="24"/>
          <w:szCs w:val="20"/>
        </w:rPr>
        <w:t>（…）</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10D5E285">
      <w:pPr>
        <w:numPr>
          <w:ilvl w:val="0"/>
          <w:numId w:val="18"/>
        </w:numPr>
        <w:tabs>
          <w:tab w:val="left" w:pos="993"/>
        </w:tabs>
        <w:spacing w:line="360" w:lineRule="auto"/>
        <w:rPr>
          <w:bCs/>
          <w:color w:val="000000"/>
          <w:sz w:val="24"/>
        </w:rPr>
      </w:pPr>
      <w:r>
        <w:rPr>
          <w:color w:val="000000"/>
          <w:sz w:val="24"/>
          <w:szCs w:val="20"/>
        </w:rPr>
        <w:t>以联合体形式参加政府采购活动的，联合体各方不得再单独参加或者与其他供应商另外组成联合体参加同一合同项下的政府采购活动。</w:t>
      </w:r>
    </w:p>
    <w:p w14:paraId="785FC681">
      <w:pPr>
        <w:numPr>
          <w:ilvl w:val="0"/>
          <w:numId w:val="18"/>
        </w:numPr>
        <w:spacing w:line="360" w:lineRule="auto"/>
        <w:rPr>
          <w:bCs/>
          <w:color w:val="000000"/>
          <w:sz w:val="24"/>
        </w:rPr>
      </w:pPr>
      <w:r>
        <w:rPr>
          <w:bCs/>
          <w:color w:val="000000"/>
          <w:sz w:val="24"/>
        </w:rPr>
        <w:t>其他约定（如有）：</w:t>
      </w:r>
      <w:r>
        <w:rPr>
          <w:sz w:val="24"/>
        </w:rPr>
        <w:t>______。</w:t>
      </w:r>
    </w:p>
    <w:p w14:paraId="0D4F39EE">
      <w:pPr>
        <w:tabs>
          <w:tab w:val="left" w:pos="780"/>
        </w:tabs>
        <w:spacing w:line="360" w:lineRule="auto"/>
        <w:ind w:left="180" w:firstLine="480" w:firstLineChars="200"/>
        <w:rPr>
          <w:b/>
          <w:color w:val="000000"/>
          <w:sz w:val="24"/>
        </w:rPr>
      </w:pPr>
      <w:r>
        <w:rPr>
          <w:bCs/>
          <w:color w:val="000000"/>
          <w:sz w:val="24"/>
        </w:rPr>
        <w:t>本协议自各方盖章后生效，采购合同履行完毕后自动失效。如未中标/成交，本协议自动终止。</w:t>
      </w:r>
    </w:p>
    <w:p w14:paraId="336E04B4">
      <w:pPr>
        <w:spacing w:line="360" w:lineRule="auto"/>
        <w:ind w:firstLine="471"/>
        <w:rPr>
          <w:color w:val="000000"/>
          <w:sz w:val="24"/>
        </w:rPr>
      </w:pPr>
    </w:p>
    <w:p w14:paraId="1EB72B6F">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740A0415">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3F4B93C3">
      <w:pPr>
        <w:spacing w:line="360" w:lineRule="auto"/>
        <w:ind w:firstLine="471"/>
        <w:rPr>
          <w:color w:val="000000"/>
          <w:sz w:val="24"/>
        </w:rPr>
      </w:pPr>
    </w:p>
    <w:p w14:paraId="51707CAD">
      <w:pPr>
        <w:spacing w:line="360" w:lineRule="auto"/>
        <w:ind w:firstLine="471"/>
        <w:rPr>
          <w:color w:val="000000"/>
          <w:sz w:val="24"/>
        </w:rPr>
      </w:pPr>
    </w:p>
    <w:p w14:paraId="636BD4B5">
      <w:pPr>
        <w:spacing w:line="360" w:lineRule="auto"/>
        <w:ind w:firstLine="471"/>
        <w:rPr>
          <w:color w:val="000000"/>
          <w:sz w:val="24"/>
        </w:rPr>
      </w:pPr>
      <w:r>
        <w:rPr>
          <w:color w:val="000000"/>
          <w:sz w:val="24"/>
        </w:rPr>
        <w:t>联合体成员名称：</w:t>
      </w:r>
      <w:r>
        <w:rPr>
          <w:color w:val="000000"/>
          <w:sz w:val="24"/>
          <w:szCs w:val="20"/>
        </w:rPr>
        <w:t>______</w:t>
      </w:r>
    </w:p>
    <w:p w14:paraId="3ACC181E">
      <w:pPr>
        <w:widowControl/>
        <w:ind w:firstLine="480" w:firstLineChars="200"/>
        <w:jc w:val="left"/>
        <w:rPr>
          <w:color w:val="000000"/>
          <w:sz w:val="24"/>
        </w:rPr>
      </w:pPr>
      <w:r>
        <w:rPr>
          <w:color w:val="000000"/>
          <w:sz w:val="24"/>
        </w:rPr>
        <w:t>盖章：</w:t>
      </w:r>
      <w:r>
        <w:rPr>
          <w:color w:val="000000"/>
          <w:sz w:val="24"/>
          <w:szCs w:val="20"/>
        </w:rPr>
        <w:t>______</w:t>
      </w:r>
      <w:r>
        <w:rPr>
          <w:color w:val="000000"/>
          <w:sz w:val="24"/>
        </w:rPr>
        <w:t xml:space="preserve">         </w:t>
      </w:r>
    </w:p>
    <w:p w14:paraId="42C6141C">
      <w:pPr>
        <w:spacing w:line="360" w:lineRule="auto"/>
        <w:ind w:left="480"/>
        <w:jc w:val="right"/>
        <w:rPr>
          <w:color w:val="000000"/>
          <w:sz w:val="24"/>
        </w:rPr>
      </w:pPr>
    </w:p>
    <w:p w14:paraId="43FE4E83">
      <w:pPr>
        <w:spacing w:line="360" w:lineRule="auto"/>
        <w:ind w:left="480"/>
        <w:jc w:val="right"/>
        <w:rPr>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日</w:t>
      </w:r>
    </w:p>
    <w:p w14:paraId="0E16D75A">
      <w:pPr>
        <w:spacing w:line="360" w:lineRule="auto"/>
        <w:ind w:left="480"/>
        <w:jc w:val="right"/>
        <w:rPr>
          <w:b/>
          <w:color w:val="000000"/>
          <w:sz w:val="24"/>
        </w:rPr>
      </w:pPr>
    </w:p>
    <w:p w14:paraId="1D50506B">
      <w:pPr>
        <w:tabs>
          <w:tab w:val="left" w:pos="8280"/>
        </w:tabs>
        <w:spacing w:line="360" w:lineRule="auto"/>
        <w:ind w:firstLine="480"/>
        <w:rPr>
          <w:color w:val="000000"/>
          <w:sz w:val="24"/>
        </w:rPr>
      </w:pPr>
    </w:p>
    <w:p w14:paraId="2D29DF9B">
      <w:pPr>
        <w:tabs>
          <w:tab w:val="left" w:pos="8280"/>
        </w:tabs>
        <w:spacing w:line="360" w:lineRule="auto"/>
        <w:ind w:firstLine="480"/>
        <w:rPr>
          <w:color w:val="000000"/>
          <w:sz w:val="24"/>
        </w:rPr>
      </w:pPr>
    </w:p>
    <w:p w14:paraId="3A7402C5">
      <w:pPr>
        <w:spacing w:line="360" w:lineRule="auto"/>
        <w:ind w:left="719" w:leftChars="228" w:hanging="240" w:hangingChars="100"/>
        <w:rPr>
          <w:color w:val="000000"/>
          <w:sz w:val="24"/>
        </w:rPr>
      </w:pPr>
      <w:r>
        <w:rPr>
          <w:color w:val="000000"/>
          <w:sz w:val="24"/>
        </w:rPr>
        <w:t>注：</w:t>
      </w:r>
    </w:p>
    <w:p w14:paraId="0F9B01A8">
      <w:pPr>
        <w:spacing w:line="360" w:lineRule="auto"/>
        <w:ind w:left="719" w:leftChars="228" w:hanging="240" w:hangingChars="100"/>
        <w:rPr>
          <w:color w:val="000000"/>
          <w:sz w:val="24"/>
        </w:rPr>
      </w:pPr>
      <w:r>
        <w:rPr>
          <w:color w:val="000000"/>
          <w:sz w:val="24"/>
        </w:rPr>
        <w:t>1. 本联合协议应按包分别提交。</w:t>
      </w:r>
    </w:p>
    <w:p w14:paraId="489B4573">
      <w:pPr>
        <w:spacing w:line="360" w:lineRule="auto"/>
        <w:ind w:left="719" w:leftChars="228" w:hanging="240" w:hangingChars="100"/>
        <w:rPr>
          <w:color w:val="000000"/>
          <w:sz w:val="24"/>
        </w:rPr>
      </w:pPr>
      <w:r>
        <w:rPr>
          <w:color w:val="000000"/>
          <w:sz w:val="24"/>
        </w:rPr>
        <w:t>2. 如本项目（包）接受供应商以联合体形式参加采购活动，且供应商以联合体形式参与时，须提供《联合协议》，否则投标/</w:t>
      </w:r>
      <w:r>
        <w:rPr>
          <w:b/>
          <w:color w:val="000000"/>
          <w:sz w:val="24"/>
        </w:rPr>
        <w:t>响应无效</w:t>
      </w:r>
      <w:r>
        <w:rPr>
          <w:color w:val="000000"/>
          <w:sz w:val="24"/>
        </w:rPr>
        <w:t>。</w:t>
      </w:r>
    </w:p>
    <w:p w14:paraId="07C42832">
      <w:pPr>
        <w:spacing w:line="360" w:lineRule="auto"/>
        <w:ind w:left="719" w:leftChars="228" w:hanging="240" w:hangingChars="100"/>
        <w:rPr>
          <w:color w:val="000000"/>
          <w:sz w:val="24"/>
        </w:rPr>
      </w:pPr>
      <w:r>
        <w:rPr>
          <w:color w:val="000000"/>
          <w:sz w:val="24"/>
        </w:rPr>
        <w:t>3. 联合体各方成员须在本协议上共同盖章。</w:t>
      </w:r>
    </w:p>
    <w:p w14:paraId="0B46AA5C">
      <w:pPr>
        <w:widowControl/>
        <w:jc w:val="left"/>
        <w:rPr>
          <w:sz w:val="24"/>
        </w:rPr>
      </w:pPr>
      <w:r>
        <w:rPr>
          <w:sz w:val="24"/>
        </w:rPr>
        <w:br w:type="page"/>
      </w:r>
    </w:p>
    <w:p w14:paraId="310234A2">
      <w:pPr>
        <w:spacing w:line="360" w:lineRule="auto"/>
        <w:outlineLvl w:val="2"/>
        <w:rPr>
          <w:sz w:val="24"/>
          <w:szCs w:val="20"/>
        </w:rPr>
      </w:pPr>
      <w:r>
        <w:rPr>
          <w:color w:val="000000"/>
          <w:sz w:val="24"/>
          <w:szCs w:val="20"/>
        </w:rPr>
        <w:t>3-2其他</w:t>
      </w:r>
      <w:r>
        <w:rPr>
          <w:sz w:val="24"/>
          <w:szCs w:val="20"/>
        </w:rPr>
        <w:t>特定资格要求</w:t>
      </w:r>
    </w:p>
    <w:p w14:paraId="3CAA00F2">
      <w:pPr>
        <w:tabs>
          <w:tab w:val="left" w:pos="5580"/>
        </w:tabs>
        <w:spacing w:line="360" w:lineRule="auto"/>
        <w:rPr>
          <w:sz w:val="24"/>
        </w:rPr>
      </w:pPr>
    </w:p>
    <w:p w14:paraId="60F31270">
      <w:pPr>
        <w:widowControl/>
        <w:jc w:val="left"/>
        <w:rPr>
          <w:sz w:val="24"/>
          <w:szCs w:val="20"/>
        </w:rPr>
      </w:pPr>
      <w:r>
        <w:rPr>
          <w:sz w:val="24"/>
          <w:szCs w:val="20"/>
        </w:rPr>
        <w:br w:type="page"/>
      </w:r>
    </w:p>
    <w:p w14:paraId="68173A50">
      <w:pPr>
        <w:tabs>
          <w:tab w:val="left" w:pos="360"/>
        </w:tabs>
        <w:snapToGrid w:val="0"/>
        <w:spacing w:line="360" w:lineRule="auto"/>
        <w:outlineLvl w:val="1"/>
        <w:rPr>
          <w:sz w:val="24"/>
        </w:rPr>
      </w:pPr>
      <w:r>
        <w:rPr>
          <w:sz w:val="24"/>
        </w:rPr>
        <w:t xml:space="preserve">4 </w:t>
      </w:r>
      <w:r>
        <w:rPr>
          <w:rFonts w:hint="eastAsia"/>
          <w:sz w:val="24"/>
        </w:rPr>
        <w:t>遴选</w:t>
      </w:r>
      <w:r>
        <w:rPr>
          <w:sz w:val="24"/>
        </w:rPr>
        <w:t>保证金凭证/交款单据复印件</w:t>
      </w:r>
    </w:p>
    <w:p w14:paraId="5E24F0EB">
      <w:pPr>
        <w:spacing w:line="360" w:lineRule="auto"/>
        <w:rPr>
          <w:sz w:val="24"/>
          <w:szCs w:val="20"/>
        </w:rPr>
      </w:pPr>
    </w:p>
    <w:p w14:paraId="4A3B49C0">
      <w:pPr>
        <w:spacing w:line="360" w:lineRule="auto"/>
        <w:rPr>
          <w:sz w:val="24"/>
          <w:szCs w:val="20"/>
        </w:rPr>
      </w:pPr>
      <w:r>
        <w:rPr>
          <w:sz w:val="24"/>
          <w:szCs w:val="20"/>
        </w:rPr>
        <w:t>说明：</w:t>
      </w:r>
    </w:p>
    <w:p w14:paraId="5F89378B">
      <w:pPr>
        <w:spacing w:line="360" w:lineRule="auto"/>
        <w:rPr>
          <w:sz w:val="24"/>
          <w:szCs w:val="20"/>
        </w:rPr>
      </w:pPr>
      <w:r>
        <w:rPr>
          <w:sz w:val="24"/>
          <w:szCs w:val="20"/>
        </w:rPr>
        <w:t>1.采用</w:t>
      </w:r>
      <w:r>
        <w:rPr>
          <w:rFonts w:hint="eastAsia"/>
          <w:sz w:val="24"/>
          <w:szCs w:val="20"/>
        </w:rPr>
        <w:t>网上银行支付</w:t>
      </w:r>
      <w:r>
        <w:rPr>
          <w:sz w:val="24"/>
          <w:szCs w:val="20"/>
        </w:rPr>
        <w:t>形式提交</w:t>
      </w:r>
      <w:r>
        <w:rPr>
          <w:rFonts w:hint="eastAsia"/>
          <w:sz w:val="24"/>
          <w:szCs w:val="20"/>
        </w:rPr>
        <w:t>遴选</w:t>
      </w:r>
      <w:r>
        <w:rPr>
          <w:sz w:val="24"/>
          <w:szCs w:val="20"/>
        </w:rPr>
        <w:t>保证金的，应在</w:t>
      </w:r>
      <w:r>
        <w:rPr>
          <w:rFonts w:hint="eastAsia"/>
          <w:sz w:val="24"/>
          <w:szCs w:val="20"/>
        </w:rPr>
        <w:t>首次</w:t>
      </w:r>
      <w:r>
        <w:rPr>
          <w:sz w:val="24"/>
          <w:szCs w:val="20"/>
        </w:rPr>
        <w:t>响应文件提交截止时间前到账，同时建议在本部分放置凭证/交款单据复印件，否则导致的不利后果</w:t>
      </w:r>
      <w:r>
        <w:rPr>
          <w:rFonts w:hint="eastAsia"/>
          <w:sz w:val="24"/>
          <w:szCs w:val="20"/>
        </w:rPr>
        <w:t>由</w:t>
      </w:r>
      <w:r>
        <w:rPr>
          <w:sz w:val="24"/>
          <w:szCs w:val="20"/>
        </w:rPr>
        <w:t>供应商自行承担。</w:t>
      </w:r>
    </w:p>
    <w:p w14:paraId="2E24C5CF">
      <w:pPr>
        <w:spacing w:line="360" w:lineRule="auto"/>
        <w:rPr>
          <w:sz w:val="24"/>
          <w:szCs w:val="20"/>
        </w:rPr>
      </w:pPr>
      <w:r>
        <w:rPr>
          <w:sz w:val="24"/>
          <w:szCs w:val="20"/>
        </w:rPr>
        <w:t>2.采用支票、汇票、本票等形式提交</w:t>
      </w:r>
      <w:r>
        <w:rPr>
          <w:rFonts w:hint="eastAsia"/>
          <w:sz w:val="24"/>
          <w:szCs w:val="20"/>
        </w:rPr>
        <w:t>遴选</w:t>
      </w:r>
      <w:r>
        <w:rPr>
          <w:sz w:val="24"/>
          <w:szCs w:val="20"/>
        </w:rPr>
        <w:t>保证金的，应在</w:t>
      </w:r>
      <w:r>
        <w:rPr>
          <w:rFonts w:hint="eastAsia"/>
          <w:sz w:val="24"/>
          <w:szCs w:val="20"/>
        </w:rPr>
        <w:t>首次</w:t>
      </w:r>
      <w:r>
        <w:rPr>
          <w:sz w:val="24"/>
          <w:szCs w:val="20"/>
        </w:rPr>
        <w:t>响应文件提交截止时间前到账，无需在本部分提供复印件。</w:t>
      </w:r>
    </w:p>
    <w:p w14:paraId="53C568C5">
      <w:pPr>
        <w:spacing w:line="360" w:lineRule="auto"/>
        <w:rPr>
          <w:sz w:val="24"/>
          <w:szCs w:val="20"/>
        </w:rPr>
      </w:pPr>
      <w:r>
        <w:rPr>
          <w:sz w:val="24"/>
          <w:szCs w:val="20"/>
        </w:rPr>
        <w:t>3.采用金融机构、担保机构出具的</w:t>
      </w:r>
      <w:r>
        <w:rPr>
          <w:rFonts w:hint="eastAsia"/>
          <w:sz w:val="24"/>
          <w:szCs w:val="20"/>
        </w:rPr>
        <w:t>纸质</w:t>
      </w:r>
      <w:r>
        <w:rPr>
          <w:sz w:val="24"/>
          <w:szCs w:val="20"/>
        </w:rPr>
        <w:t>保函形式提交</w:t>
      </w:r>
      <w:r>
        <w:rPr>
          <w:rFonts w:hint="eastAsia"/>
          <w:sz w:val="24"/>
          <w:szCs w:val="20"/>
        </w:rPr>
        <w:t>遴选</w:t>
      </w:r>
      <w:r>
        <w:rPr>
          <w:sz w:val="24"/>
          <w:szCs w:val="20"/>
        </w:rPr>
        <w:t>保证金的，应确保在</w:t>
      </w:r>
      <w:r>
        <w:rPr>
          <w:rFonts w:hint="eastAsia"/>
          <w:sz w:val="24"/>
          <w:szCs w:val="20"/>
        </w:rPr>
        <w:t>首次</w:t>
      </w:r>
      <w:r>
        <w:rPr>
          <w:sz w:val="24"/>
          <w:szCs w:val="20"/>
        </w:rPr>
        <w:t>响应文件提交截止时间前将原件提交至采购代理机构，</w:t>
      </w:r>
      <w:r>
        <w:rPr>
          <w:rFonts w:hint="eastAsia"/>
          <w:sz w:val="24"/>
          <w:szCs w:val="20"/>
        </w:rPr>
        <w:t>同时建议</w:t>
      </w:r>
      <w:r>
        <w:rPr>
          <w:sz w:val="24"/>
          <w:szCs w:val="20"/>
        </w:rPr>
        <w:t>在本部分提供保函复印件。</w:t>
      </w:r>
    </w:p>
    <w:p w14:paraId="57512DD9">
      <w:pPr>
        <w:spacing w:line="360" w:lineRule="auto"/>
        <w:rPr>
          <w:sz w:val="24"/>
          <w:szCs w:val="20"/>
        </w:rPr>
      </w:pPr>
      <w:r>
        <w:rPr>
          <w:rFonts w:hint="eastAsia"/>
          <w:sz w:val="24"/>
          <w:szCs w:val="20"/>
        </w:rPr>
        <w:t>4.</w:t>
      </w:r>
      <w:bookmarkStart w:id="691" w:name="_Hlk187756617"/>
      <w:r>
        <w:rPr>
          <w:rFonts w:hint="eastAsia"/>
          <w:sz w:val="24"/>
        </w:rPr>
        <w:t>采用</w:t>
      </w:r>
      <w:r>
        <w:rPr>
          <w:sz w:val="24"/>
        </w:rPr>
        <w:t>电子保函形式提交</w:t>
      </w:r>
      <w:r>
        <w:rPr>
          <w:rFonts w:hint="eastAsia"/>
          <w:sz w:val="24"/>
        </w:rPr>
        <w:t>遴选</w:t>
      </w:r>
      <w:r>
        <w:rPr>
          <w:sz w:val="24"/>
        </w:rPr>
        <w:t>保证金的，</w:t>
      </w:r>
      <w:r>
        <w:rPr>
          <w:rFonts w:hint="eastAsia"/>
          <w:sz w:val="24"/>
        </w:rPr>
        <w:t>需在</w:t>
      </w:r>
      <w:r>
        <w:rPr>
          <w:sz w:val="24"/>
        </w:rPr>
        <w:t>首次响应文件提交截止时间前</w:t>
      </w:r>
      <w:r>
        <w:rPr>
          <w:rFonts w:hint="eastAsia"/>
          <w:sz w:val="24"/>
        </w:rPr>
        <w:t>，通过电子交易平台上传电子保函，同时建议</w:t>
      </w:r>
      <w:r>
        <w:rPr>
          <w:rFonts w:hint="eastAsia"/>
          <w:color w:val="000000"/>
          <w:sz w:val="24"/>
        </w:rPr>
        <w:t>在本部分提供</w:t>
      </w:r>
      <w:r>
        <w:rPr>
          <w:rFonts w:hint="eastAsia"/>
          <w:color w:val="000000"/>
          <w:sz w:val="24"/>
          <w:szCs w:val="20"/>
        </w:rPr>
        <w:t>保函打印件。</w:t>
      </w:r>
    </w:p>
    <w:bookmarkEnd w:id="691"/>
    <w:p w14:paraId="6058C754">
      <w:pPr>
        <w:spacing w:line="360" w:lineRule="auto"/>
        <w:rPr>
          <w:sz w:val="24"/>
          <w:szCs w:val="20"/>
        </w:rPr>
      </w:pPr>
    </w:p>
    <w:p w14:paraId="48E3D820">
      <w:pPr>
        <w:widowControl/>
        <w:jc w:val="left"/>
        <w:rPr>
          <w:kern w:val="0"/>
          <w:sz w:val="24"/>
          <w:szCs w:val="20"/>
        </w:rPr>
      </w:pPr>
      <w:r>
        <w:rPr>
          <w:b/>
          <w:sz w:val="24"/>
        </w:rPr>
        <w:br w:type="page"/>
      </w:r>
    </w:p>
    <w:p w14:paraId="67E73211">
      <w:pPr>
        <w:widowControl/>
        <w:jc w:val="left"/>
        <w:rPr>
          <w:b/>
          <w:sz w:val="24"/>
        </w:rPr>
      </w:pPr>
    </w:p>
    <w:p w14:paraId="2B78AC57">
      <w:pPr>
        <w:tabs>
          <w:tab w:val="left" w:pos="360"/>
        </w:tabs>
        <w:snapToGrid w:val="0"/>
        <w:spacing w:line="360" w:lineRule="auto"/>
        <w:outlineLvl w:val="1"/>
        <w:rPr>
          <w:sz w:val="24"/>
        </w:rPr>
      </w:pPr>
      <w:bookmarkStart w:id="692" w:name="_Hlt520274393"/>
      <w:bookmarkEnd w:id="692"/>
      <w:bookmarkStart w:id="693" w:name="_Hlt520350918"/>
      <w:bookmarkEnd w:id="693"/>
      <w:bookmarkStart w:id="694" w:name="_Hlt520343392"/>
      <w:bookmarkEnd w:id="694"/>
      <w:bookmarkStart w:id="695" w:name="_Hlt520271212"/>
      <w:bookmarkEnd w:id="695"/>
      <w:bookmarkStart w:id="696" w:name="_Hlt520274121"/>
      <w:bookmarkEnd w:id="696"/>
      <w:bookmarkStart w:id="697" w:name="_Hlt520274065"/>
      <w:bookmarkEnd w:id="697"/>
      <w:bookmarkStart w:id="698" w:name="_Hlt520273711"/>
      <w:bookmarkEnd w:id="698"/>
      <w:bookmarkStart w:id="699" w:name="_Hlt520355504"/>
      <w:bookmarkEnd w:id="699"/>
      <w:bookmarkStart w:id="700" w:name="_Hlt520274407"/>
      <w:bookmarkEnd w:id="700"/>
      <w:bookmarkStart w:id="701" w:name="_Hlt520343000"/>
      <w:bookmarkEnd w:id="701"/>
      <w:bookmarkStart w:id="702" w:name="_Ref467988698"/>
      <w:bookmarkStart w:id="703" w:name="_Toc480942349"/>
      <w:bookmarkStart w:id="704" w:name="_Toc150480794"/>
      <w:bookmarkStart w:id="705" w:name="_Toc520356217"/>
      <w:bookmarkStart w:id="706" w:name="_Toc150774761"/>
      <w:bookmarkStart w:id="707" w:name="_Toc226965829"/>
      <w:bookmarkStart w:id="708" w:name="_Toc142311058"/>
      <w:bookmarkStart w:id="709" w:name="_Toc195842921"/>
      <w:bookmarkStart w:id="710" w:name="_Toc226965746"/>
      <w:bookmarkStart w:id="711" w:name="_Toc127151556"/>
      <w:bookmarkStart w:id="712" w:name="_Toc226337252"/>
      <w:bookmarkStart w:id="713" w:name="_Toc226309800"/>
      <w:r>
        <w:rPr>
          <w:sz w:val="24"/>
        </w:rPr>
        <w:t xml:space="preserve">5  </w:t>
      </w:r>
      <w:bookmarkEnd w:id="702"/>
      <w:bookmarkEnd w:id="703"/>
      <w:r>
        <w:rPr>
          <w:sz w:val="24"/>
        </w:rPr>
        <w:t>响应书</w:t>
      </w:r>
      <w:bookmarkEnd w:id="704"/>
      <w:bookmarkEnd w:id="705"/>
      <w:bookmarkEnd w:id="706"/>
      <w:bookmarkEnd w:id="707"/>
      <w:bookmarkEnd w:id="708"/>
      <w:bookmarkEnd w:id="709"/>
      <w:bookmarkEnd w:id="710"/>
      <w:bookmarkEnd w:id="711"/>
      <w:bookmarkEnd w:id="712"/>
      <w:bookmarkEnd w:id="713"/>
      <w:bookmarkStart w:id="714" w:name="_Hlk145095858"/>
      <w:r>
        <w:rPr>
          <w:sz w:val="24"/>
        </w:rPr>
        <w:t>（实质性格式）</w:t>
      </w:r>
      <w:bookmarkEnd w:id="714"/>
    </w:p>
    <w:p w14:paraId="4F784A3D">
      <w:pPr>
        <w:tabs>
          <w:tab w:val="left" w:pos="5580"/>
        </w:tabs>
        <w:spacing w:line="360" w:lineRule="auto"/>
        <w:rPr>
          <w:color w:val="000000"/>
          <w:sz w:val="24"/>
        </w:rPr>
      </w:pPr>
    </w:p>
    <w:p w14:paraId="54C4EEAF">
      <w:pPr>
        <w:spacing w:line="360" w:lineRule="auto"/>
        <w:jc w:val="center"/>
        <w:rPr>
          <w:b/>
          <w:color w:val="000000"/>
          <w:sz w:val="36"/>
          <w:szCs w:val="36"/>
        </w:rPr>
      </w:pPr>
      <w:r>
        <w:rPr>
          <w:b/>
          <w:color w:val="000000"/>
          <w:sz w:val="36"/>
          <w:szCs w:val="36"/>
        </w:rPr>
        <w:t>响应书</w:t>
      </w:r>
    </w:p>
    <w:p w14:paraId="22059853">
      <w:pPr>
        <w:tabs>
          <w:tab w:val="left" w:pos="5580"/>
        </w:tabs>
        <w:spacing w:line="360" w:lineRule="auto"/>
        <w:rPr>
          <w:color w:val="000000"/>
          <w:sz w:val="24"/>
        </w:rPr>
      </w:pPr>
      <w:r>
        <w:rPr>
          <w:color w:val="000000"/>
          <w:sz w:val="24"/>
        </w:rPr>
        <w:t>致：</w:t>
      </w:r>
      <w:r>
        <w:rPr>
          <w:rFonts w:hint="eastAsia"/>
          <w:color w:val="000000"/>
          <w:sz w:val="24"/>
          <w:u w:val="single"/>
        </w:rPr>
        <w:t xml:space="preserve">            </w:t>
      </w:r>
      <w:r>
        <w:rPr>
          <w:rFonts w:hint="eastAsia"/>
          <w:color w:val="000000"/>
          <w:sz w:val="24"/>
        </w:rPr>
        <w:t>（采购人或采购代理机构）</w:t>
      </w:r>
    </w:p>
    <w:p w14:paraId="4BB17F72">
      <w:pPr>
        <w:tabs>
          <w:tab w:val="left" w:pos="5580"/>
        </w:tabs>
        <w:spacing w:line="360" w:lineRule="auto"/>
        <w:rPr>
          <w:color w:val="000000"/>
          <w:sz w:val="24"/>
          <w:szCs w:val="20"/>
        </w:rPr>
      </w:pPr>
    </w:p>
    <w:p w14:paraId="73730357">
      <w:pPr>
        <w:tabs>
          <w:tab w:val="left" w:pos="5580"/>
        </w:tabs>
        <w:spacing w:line="360" w:lineRule="auto"/>
        <w:ind w:firstLine="408"/>
        <w:rPr>
          <w:color w:val="000000"/>
          <w:sz w:val="24"/>
          <w:szCs w:val="20"/>
        </w:rPr>
      </w:pPr>
      <w:r>
        <w:rPr>
          <w:color w:val="000000"/>
          <w:sz w:val="24"/>
          <w:szCs w:val="20"/>
        </w:rPr>
        <w:t>我方参加你方就</w:t>
      </w:r>
      <w:r>
        <w:rPr>
          <w:sz w:val="24"/>
        </w:rPr>
        <w:t>______</w:t>
      </w:r>
      <w:r>
        <w:rPr>
          <w:color w:val="000000"/>
          <w:sz w:val="24"/>
          <w:szCs w:val="20"/>
        </w:rPr>
        <w:t>（项目名称，项目编号/包号）组织的采购活动，并对此项目进行</w:t>
      </w:r>
      <w:r>
        <w:rPr>
          <w:rFonts w:hint="eastAsia"/>
          <w:color w:val="000000"/>
          <w:sz w:val="24"/>
          <w:szCs w:val="20"/>
        </w:rPr>
        <w:t>遴选</w:t>
      </w:r>
      <w:r>
        <w:rPr>
          <w:color w:val="000000"/>
          <w:sz w:val="24"/>
          <w:szCs w:val="20"/>
        </w:rPr>
        <w:t>。</w:t>
      </w:r>
    </w:p>
    <w:p w14:paraId="1E541306">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w:t>
      </w:r>
      <w:r>
        <w:rPr>
          <w:rFonts w:hint="eastAsia"/>
          <w:color w:val="000000"/>
          <w:sz w:val="24"/>
        </w:rPr>
        <w:t>遴选</w:t>
      </w:r>
      <w:r>
        <w:rPr>
          <w:color w:val="000000"/>
          <w:sz w:val="24"/>
        </w:rPr>
        <w:t>文件</w:t>
      </w:r>
      <w:r>
        <w:rPr>
          <w:color w:val="000000"/>
          <w:sz w:val="24"/>
          <w:szCs w:val="20"/>
        </w:rPr>
        <w:t>，自愿参与</w:t>
      </w:r>
      <w:r>
        <w:rPr>
          <w:rFonts w:hint="eastAsia"/>
          <w:color w:val="000000"/>
          <w:sz w:val="24"/>
          <w:szCs w:val="20"/>
        </w:rPr>
        <w:t>遴选</w:t>
      </w:r>
      <w:r>
        <w:rPr>
          <w:color w:val="000000"/>
          <w:sz w:val="24"/>
          <w:szCs w:val="20"/>
        </w:rPr>
        <w:t>并承诺如下：</w:t>
      </w:r>
    </w:p>
    <w:p w14:paraId="1A6A8EBF">
      <w:pPr>
        <w:tabs>
          <w:tab w:val="left" w:pos="720"/>
          <w:tab w:val="left" w:pos="900"/>
        </w:tabs>
        <w:spacing w:line="360" w:lineRule="auto"/>
        <w:ind w:left="360" w:firstLine="72" w:firstLineChars="30"/>
        <w:rPr>
          <w:color w:val="000000"/>
          <w:sz w:val="24"/>
          <w:szCs w:val="20"/>
        </w:rPr>
      </w:pPr>
      <w:r>
        <w:rPr>
          <w:color w:val="000000"/>
          <w:sz w:val="24"/>
          <w:szCs w:val="20"/>
        </w:rPr>
        <w:t>（1）本响应有效期为自响应文件</w:t>
      </w:r>
      <w:r>
        <w:rPr>
          <w:rFonts w:hint="eastAsia"/>
          <w:color w:val="000000"/>
          <w:sz w:val="24"/>
          <w:szCs w:val="20"/>
        </w:rPr>
        <w:t>提交</w:t>
      </w:r>
      <w:r>
        <w:rPr>
          <w:color w:val="000000"/>
          <w:sz w:val="24"/>
          <w:szCs w:val="20"/>
        </w:rPr>
        <w:t>截止之日起</w:t>
      </w:r>
      <w:r>
        <w:rPr>
          <w:sz w:val="24"/>
        </w:rPr>
        <w:t>_90_</w:t>
      </w:r>
      <w:r>
        <w:rPr>
          <w:color w:val="000000"/>
          <w:sz w:val="24"/>
          <w:szCs w:val="20"/>
        </w:rPr>
        <w:t>个日历日。</w:t>
      </w:r>
    </w:p>
    <w:p w14:paraId="04F2E665">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w:t>
      </w:r>
      <w:r>
        <w:rPr>
          <w:rFonts w:hint="eastAsia"/>
          <w:color w:val="000000"/>
          <w:sz w:val="24"/>
          <w:szCs w:val="20"/>
        </w:rPr>
        <w:t>遴选</w:t>
      </w:r>
      <w:r>
        <w:rPr>
          <w:color w:val="000000"/>
          <w:sz w:val="24"/>
          <w:szCs w:val="20"/>
        </w:rPr>
        <w:t>文件的全部要求。</w:t>
      </w:r>
    </w:p>
    <w:p w14:paraId="757D5C39">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6547E500">
      <w:pPr>
        <w:tabs>
          <w:tab w:val="left" w:pos="5580"/>
        </w:tabs>
        <w:spacing w:line="360" w:lineRule="auto"/>
        <w:ind w:firstLine="420" w:firstLineChars="175"/>
        <w:rPr>
          <w:color w:val="000000"/>
          <w:sz w:val="24"/>
        </w:rPr>
      </w:pPr>
      <w:r>
        <w:rPr>
          <w:color w:val="000000"/>
          <w:sz w:val="24"/>
          <w:szCs w:val="20"/>
        </w:rPr>
        <w:t>（4）如我方成交，我方将在法律规定的期限内与你方签订合同，按照</w:t>
      </w:r>
      <w:r>
        <w:rPr>
          <w:rFonts w:hint="eastAsia"/>
          <w:color w:val="000000"/>
          <w:sz w:val="24"/>
          <w:szCs w:val="20"/>
        </w:rPr>
        <w:t>遴选</w:t>
      </w:r>
      <w:r>
        <w:rPr>
          <w:color w:val="000000"/>
          <w:sz w:val="24"/>
          <w:szCs w:val="20"/>
        </w:rPr>
        <w:t>文件要求提交履约保证金，并在合同约定的期限内完成合同规定的全部义务。</w:t>
      </w:r>
    </w:p>
    <w:p w14:paraId="1229193A">
      <w:pPr>
        <w:spacing w:line="360" w:lineRule="auto"/>
        <w:ind w:left="420"/>
        <w:rPr>
          <w:sz w:val="24"/>
        </w:rPr>
      </w:pPr>
      <w:r>
        <w:rPr>
          <w:sz w:val="24"/>
        </w:rPr>
        <w:t>2. 其他补充条款（如有）：</w:t>
      </w:r>
      <w:r>
        <w:rPr>
          <w:sz w:val="24"/>
          <w:szCs w:val="20"/>
        </w:rPr>
        <w:t>_无____</w:t>
      </w:r>
      <w:r>
        <w:rPr>
          <w:sz w:val="24"/>
        </w:rPr>
        <w:t>。</w:t>
      </w:r>
    </w:p>
    <w:p w14:paraId="4DB992F2">
      <w:pPr>
        <w:spacing w:line="360" w:lineRule="auto"/>
        <w:ind w:left="420"/>
        <w:rPr>
          <w:color w:val="000000"/>
          <w:sz w:val="24"/>
        </w:rPr>
      </w:pPr>
    </w:p>
    <w:p w14:paraId="634735B0">
      <w:pPr>
        <w:spacing w:line="360" w:lineRule="auto"/>
        <w:ind w:firstLine="480" w:firstLineChars="200"/>
        <w:rPr>
          <w:color w:val="000000"/>
          <w:sz w:val="24"/>
        </w:rPr>
      </w:pPr>
      <w:r>
        <w:rPr>
          <w:color w:val="000000"/>
          <w:sz w:val="24"/>
        </w:rPr>
        <w:t>与本</w:t>
      </w:r>
      <w:r>
        <w:rPr>
          <w:rFonts w:hint="eastAsia"/>
          <w:color w:val="000000"/>
          <w:sz w:val="24"/>
        </w:rPr>
        <w:t>遴选</w:t>
      </w:r>
      <w:r>
        <w:rPr>
          <w:color w:val="000000"/>
          <w:sz w:val="24"/>
        </w:rPr>
        <w:t>有关的一切正式往来信函请寄：</w:t>
      </w:r>
    </w:p>
    <w:p w14:paraId="3DE390BB">
      <w:pPr>
        <w:tabs>
          <w:tab w:val="left" w:pos="5580"/>
        </w:tabs>
        <w:spacing w:line="360" w:lineRule="auto"/>
        <w:ind w:left="420"/>
        <w:rPr>
          <w:color w:val="000000"/>
          <w:sz w:val="24"/>
          <w:szCs w:val="20"/>
        </w:rPr>
      </w:pPr>
    </w:p>
    <w:p w14:paraId="5E343012">
      <w:pPr>
        <w:tabs>
          <w:tab w:val="left" w:pos="5580"/>
        </w:tabs>
        <w:spacing w:line="360" w:lineRule="auto"/>
        <w:ind w:left="420"/>
        <w:rPr>
          <w:color w:val="000000"/>
          <w:sz w:val="24"/>
          <w:szCs w:val="20"/>
        </w:rPr>
      </w:pPr>
      <w:r>
        <w:rPr>
          <w:color w:val="000000"/>
          <w:sz w:val="24"/>
          <w:szCs w:val="20"/>
        </w:rPr>
        <w:t>地址</w:t>
      </w:r>
      <w:r>
        <w:rPr>
          <w:bCs/>
          <w:color w:val="000000"/>
          <w:sz w:val="24"/>
        </w:rPr>
        <w:t>_________________________</w:t>
      </w:r>
      <w:r>
        <w:rPr>
          <w:color w:val="000000"/>
          <w:sz w:val="24"/>
          <w:szCs w:val="20"/>
        </w:rPr>
        <w:t xml:space="preserve">      传   真</w:t>
      </w:r>
      <w:r>
        <w:rPr>
          <w:bCs/>
          <w:color w:val="000000"/>
          <w:sz w:val="24"/>
        </w:rPr>
        <w:t>_________________________</w:t>
      </w:r>
    </w:p>
    <w:p w14:paraId="13251016">
      <w:pPr>
        <w:tabs>
          <w:tab w:val="left" w:pos="5580"/>
        </w:tabs>
        <w:spacing w:line="360" w:lineRule="auto"/>
        <w:ind w:left="420"/>
        <w:rPr>
          <w:color w:val="000000"/>
          <w:sz w:val="24"/>
          <w:szCs w:val="20"/>
        </w:rPr>
      </w:pPr>
      <w:r>
        <w:rPr>
          <w:color w:val="000000"/>
          <w:sz w:val="24"/>
          <w:szCs w:val="20"/>
        </w:rPr>
        <w:t>电话</w:t>
      </w:r>
      <w:r>
        <w:rPr>
          <w:bCs/>
          <w:color w:val="000000"/>
          <w:sz w:val="24"/>
        </w:rPr>
        <w:t>_________________________</w:t>
      </w:r>
      <w:r>
        <w:rPr>
          <w:color w:val="000000"/>
          <w:sz w:val="24"/>
          <w:szCs w:val="20"/>
        </w:rPr>
        <w:t xml:space="preserve">      电子函件</w:t>
      </w:r>
      <w:r>
        <w:rPr>
          <w:bCs/>
          <w:color w:val="000000"/>
          <w:sz w:val="24"/>
        </w:rPr>
        <w:t>_________________________</w:t>
      </w:r>
    </w:p>
    <w:p w14:paraId="0FE6E4E7">
      <w:pPr>
        <w:tabs>
          <w:tab w:val="left" w:pos="5580"/>
        </w:tabs>
        <w:spacing w:line="360" w:lineRule="auto"/>
        <w:ind w:left="420"/>
        <w:rPr>
          <w:color w:val="000000"/>
          <w:sz w:val="24"/>
          <w:szCs w:val="20"/>
        </w:rPr>
      </w:pPr>
    </w:p>
    <w:p w14:paraId="27E81B48">
      <w:pPr>
        <w:tabs>
          <w:tab w:val="left" w:pos="5580"/>
        </w:tabs>
        <w:spacing w:line="360" w:lineRule="auto"/>
        <w:ind w:left="420"/>
        <w:rPr>
          <w:color w:val="000000"/>
          <w:sz w:val="24"/>
          <w:szCs w:val="20"/>
        </w:rPr>
      </w:pPr>
    </w:p>
    <w:p w14:paraId="0E6B56D3">
      <w:pPr>
        <w:tabs>
          <w:tab w:val="left" w:pos="5580"/>
        </w:tabs>
        <w:spacing w:line="360" w:lineRule="auto"/>
        <w:ind w:left="420"/>
        <w:rPr>
          <w:color w:val="000000"/>
          <w:sz w:val="24"/>
          <w:szCs w:val="20"/>
        </w:rPr>
      </w:pPr>
    </w:p>
    <w:p w14:paraId="46EEA2EF">
      <w:pPr>
        <w:autoSpaceDE w:val="0"/>
        <w:autoSpaceDN w:val="0"/>
        <w:adjustRightInd w:val="0"/>
        <w:snapToGrid w:val="0"/>
        <w:spacing w:before="25" w:after="25" w:line="360" w:lineRule="auto"/>
        <w:ind w:right="360" w:firstLine="360" w:firstLineChars="150"/>
        <w:rPr>
          <w:color w:val="000000"/>
          <w:sz w:val="24"/>
          <w:lang w:val="zh-CN"/>
        </w:rPr>
      </w:pPr>
      <w:r>
        <w:rPr>
          <w:color w:val="000000"/>
          <w:sz w:val="24"/>
        </w:rPr>
        <w:t>供应商名称（加盖公章）</w:t>
      </w:r>
      <w:r>
        <w:rPr>
          <w:color w:val="000000"/>
          <w:sz w:val="24"/>
          <w:lang w:val="zh-CN"/>
        </w:rPr>
        <w:t>：</w:t>
      </w:r>
      <w:r>
        <w:rPr>
          <w:sz w:val="24"/>
        </w:rPr>
        <w:t>______</w:t>
      </w:r>
    </w:p>
    <w:p w14:paraId="4BED9333">
      <w:pPr>
        <w:tabs>
          <w:tab w:val="left" w:pos="5580"/>
        </w:tabs>
        <w:spacing w:line="360" w:lineRule="auto"/>
        <w:ind w:firstLine="360" w:firstLineChars="150"/>
        <w:rPr>
          <w:color w:val="000000"/>
          <w:sz w:val="24"/>
          <w:szCs w:val="20"/>
        </w:rPr>
      </w:pPr>
      <w:r>
        <w:rPr>
          <w:color w:val="000000"/>
          <w:sz w:val="24"/>
          <w:szCs w:val="20"/>
        </w:rPr>
        <w:t xml:space="preserve">日期：____年____月____日  </w:t>
      </w:r>
    </w:p>
    <w:p w14:paraId="7434E656">
      <w:pPr>
        <w:tabs>
          <w:tab w:val="left" w:pos="5580"/>
        </w:tabs>
        <w:spacing w:line="360" w:lineRule="auto"/>
        <w:ind w:left="420"/>
        <w:jc w:val="left"/>
        <w:rPr>
          <w:color w:val="000000"/>
          <w:sz w:val="24"/>
          <w:szCs w:val="20"/>
        </w:rPr>
      </w:pPr>
    </w:p>
    <w:p w14:paraId="2C757724">
      <w:pPr>
        <w:widowControl/>
        <w:jc w:val="left"/>
        <w:rPr>
          <w:b/>
          <w:color w:val="000000"/>
          <w:sz w:val="24"/>
          <w:szCs w:val="20"/>
        </w:rPr>
      </w:pPr>
      <w:r>
        <w:rPr>
          <w:b/>
          <w:color w:val="000000"/>
          <w:sz w:val="24"/>
          <w:szCs w:val="20"/>
        </w:rPr>
        <w:br w:type="page"/>
      </w:r>
    </w:p>
    <w:p w14:paraId="31686A55">
      <w:pPr>
        <w:widowControl/>
        <w:jc w:val="left"/>
        <w:rPr>
          <w:color w:val="000000"/>
          <w:sz w:val="24"/>
        </w:rPr>
      </w:pPr>
      <w:bookmarkStart w:id="715" w:name="_Hlt520355938"/>
      <w:bookmarkEnd w:id="715"/>
      <w:bookmarkStart w:id="716" w:name="_Hlt520356243"/>
      <w:bookmarkEnd w:id="716"/>
      <w:bookmarkStart w:id="717" w:name="_Toc226965830"/>
      <w:bookmarkStart w:id="718" w:name="_Toc142311059"/>
      <w:bookmarkStart w:id="719" w:name="_Toc150480795"/>
      <w:bookmarkStart w:id="720" w:name="_Ref467988705"/>
      <w:bookmarkStart w:id="721" w:name="_Toc150774762"/>
      <w:bookmarkStart w:id="722" w:name="_Toc520356218"/>
      <w:bookmarkStart w:id="723" w:name="_Toc264969247"/>
      <w:bookmarkStart w:id="724" w:name="_Toc305158825"/>
      <w:bookmarkStart w:id="725" w:name="_Toc226337253"/>
      <w:bookmarkStart w:id="726" w:name="_Toc305158899"/>
      <w:bookmarkStart w:id="727" w:name="_Toc265228395"/>
      <w:bookmarkStart w:id="728" w:name="_Toc226309801"/>
      <w:bookmarkStart w:id="729" w:name="_Toc195842922"/>
      <w:bookmarkStart w:id="730" w:name="_Toc480942350"/>
      <w:bookmarkStart w:id="731" w:name="_Toc226965747"/>
      <w:bookmarkStart w:id="732" w:name="_Toc127151557"/>
    </w:p>
    <w:p w14:paraId="0DC418F2">
      <w:pPr>
        <w:tabs>
          <w:tab w:val="left" w:pos="360"/>
        </w:tabs>
        <w:snapToGrid w:val="0"/>
        <w:spacing w:line="360" w:lineRule="auto"/>
        <w:outlineLvl w:val="1"/>
        <w:rPr>
          <w:sz w:val="24"/>
        </w:rPr>
      </w:pPr>
      <w:r>
        <w:rPr>
          <w:sz w:val="24"/>
        </w:rPr>
        <w:t>6  授权委托书</w:t>
      </w:r>
      <w:r>
        <w:rPr>
          <w:rFonts w:hint="eastAsia"/>
          <w:sz w:val="24"/>
        </w:rPr>
        <w:t>（实质性格式）</w:t>
      </w:r>
    </w:p>
    <w:p w14:paraId="36FDBC21">
      <w:pPr>
        <w:tabs>
          <w:tab w:val="left" w:pos="5580"/>
        </w:tabs>
        <w:spacing w:line="360" w:lineRule="auto"/>
        <w:jc w:val="left"/>
        <w:rPr>
          <w:color w:val="000000"/>
          <w:sz w:val="24"/>
          <w:szCs w:val="20"/>
          <w14:ligatures w14:val="standardContextual"/>
        </w:rPr>
      </w:pPr>
      <w:r>
        <w:rPr>
          <w:color w:val="000000"/>
          <w:sz w:val="24"/>
          <w:szCs w:val="20"/>
          <w14:ligatures w14:val="standardContextual"/>
        </w:rPr>
        <w:t>说明：</w:t>
      </w:r>
    </w:p>
    <w:p w14:paraId="3F270B04">
      <w:pPr>
        <w:tabs>
          <w:tab w:val="left" w:pos="5580"/>
        </w:tabs>
        <w:spacing w:line="360" w:lineRule="auto"/>
        <w:jc w:val="left"/>
        <w:rPr>
          <w:color w:val="000000"/>
          <w:sz w:val="24"/>
          <w:szCs w:val="20"/>
          <w14:ligatures w14:val="standardContextual"/>
        </w:rPr>
      </w:pPr>
      <w:r>
        <w:rPr>
          <w:rFonts w:hint="eastAsia"/>
          <w:color w:val="000000"/>
          <w:sz w:val="24"/>
          <w:szCs w:val="20"/>
          <w14:ligatures w14:val="standardContextual"/>
        </w:rPr>
        <w:t>（1）</w:t>
      </w:r>
      <w:r>
        <w:rPr>
          <w:color w:val="000000"/>
          <w:sz w:val="24"/>
          <w:szCs w:val="20"/>
          <w14:ligatures w14:val="standardContextual"/>
        </w:rPr>
        <w:t>若响应文件中签字之处均为法定代表人（单位负责人）本人签署，则可不提供本《授权委托书》，但须提供《法定代表人（单位负责人）身份证明》</w:t>
      </w:r>
      <w:r>
        <w:rPr>
          <w:rFonts w:hint="eastAsia"/>
          <w:color w:val="000000"/>
          <w:sz w:val="24"/>
          <w:szCs w:val="20"/>
          <w14:ligatures w14:val="standardContextual"/>
        </w:rPr>
        <w:t>；否则，不需要提供《法定代表人（单位负责人）身份证明》</w:t>
      </w:r>
      <w:r>
        <w:rPr>
          <w:color w:val="000000"/>
          <w:sz w:val="24"/>
          <w:szCs w:val="20"/>
          <w14:ligatures w14:val="standardContextual"/>
        </w:rPr>
        <w:t>。</w:t>
      </w:r>
    </w:p>
    <w:p w14:paraId="57DE67CD">
      <w:pPr>
        <w:tabs>
          <w:tab w:val="left" w:pos="5580"/>
        </w:tabs>
        <w:spacing w:line="360" w:lineRule="auto"/>
        <w:jc w:val="left"/>
        <w:rPr>
          <w:color w:val="000000"/>
          <w:sz w:val="24"/>
          <w:szCs w:val="20"/>
          <w14:ligatures w14:val="standardContextual"/>
        </w:rPr>
      </w:pPr>
      <w:r>
        <w:rPr>
          <w:rFonts w:hint="eastAsia"/>
          <w:color w:val="000000"/>
          <w:sz w:val="24"/>
          <w:szCs w:val="20"/>
          <w14:ligatures w14:val="standardContextual"/>
        </w:rPr>
        <w:t>（2）</w:t>
      </w:r>
      <w:r>
        <w:rPr>
          <w:color w:val="000000"/>
          <w:sz w:val="24"/>
          <w:szCs w:val="20"/>
          <w14:ligatures w14:val="standardContextual"/>
        </w:rPr>
        <w:t>若供应商为事业单位或其他组织或分支机构，则法定代表人（单位负责人）处的签署人可为单位负责人。</w:t>
      </w:r>
    </w:p>
    <w:p w14:paraId="0A410B07">
      <w:pPr>
        <w:spacing w:line="360" w:lineRule="auto"/>
        <w:rPr>
          <w:color w:val="000000"/>
          <w:sz w:val="24"/>
          <w:szCs w:val="20"/>
          <w14:ligatures w14:val="standardContextual"/>
        </w:rPr>
      </w:pPr>
      <w:r>
        <w:rPr>
          <w:rFonts w:hint="eastAsia"/>
          <w:color w:val="000000"/>
          <w:sz w:val="24"/>
          <w:szCs w:val="20"/>
          <w14:ligatures w14:val="standardContextual"/>
        </w:rPr>
        <w:t>（3）</w:t>
      </w:r>
      <w:r>
        <w:rPr>
          <w:color w:val="000000"/>
          <w:sz w:val="24"/>
          <w:szCs w:val="20"/>
          <w14:ligatures w14:val="standardContextual"/>
        </w:rPr>
        <w:t>供应商为自然人的情形，可不提供本《授权委托书》</w:t>
      </w:r>
      <w:r>
        <w:rPr>
          <w:rFonts w:hint="eastAsia"/>
          <w:color w:val="000000"/>
          <w:sz w:val="24"/>
          <w:szCs w:val="20"/>
          <w14:ligatures w14:val="standardContextual"/>
        </w:rPr>
        <w:t>及《法定代表人（单位负责人）身份证明》；但须提供自然人有效的身份证或护照等</w:t>
      </w:r>
      <w:r>
        <w:rPr>
          <w:color w:val="000000"/>
          <w:sz w:val="24"/>
          <w:szCs w:val="20"/>
          <w14:ligatures w14:val="standardContextual"/>
        </w:rPr>
        <w:t>身份证明文件</w:t>
      </w:r>
      <w:r>
        <w:rPr>
          <w:rFonts w:hint="eastAsia"/>
          <w:color w:val="000000"/>
          <w:sz w:val="24"/>
          <w:szCs w:val="20"/>
          <w14:ligatures w14:val="standardContextual"/>
        </w:rPr>
        <w:t>复印件</w:t>
      </w:r>
      <w:r>
        <w:rPr>
          <w:color w:val="000000"/>
          <w:sz w:val="24"/>
          <w:szCs w:val="20"/>
          <w14:ligatures w14:val="standardContextual"/>
        </w:rPr>
        <w:t>。</w:t>
      </w:r>
    </w:p>
    <w:p w14:paraId="7C50C010">
      <w:pPr>
        <w:tabs>
          <w:tab w:val="left" w:pos="5580"/>
        </w:tabs>
        <w:spacing w:line="360" w:lineRule="auto"/>
        <w:jc w:val="left"/>
        <w:rPr>
          <w:color w:val="000000"/>
          <w:sz w:val="24"/>
          <w:szCs w:val="20"/>
          <w14:ligatures w14:val="standardContextual"/>
        </w:rPr>
      </w:pPr>
      <w:r>
        <w:rPr>
          <w:rFonts w:hint="eastAsia"/>
          <w:color w:val="000000"/>
          <w:sz w:val="24"/>
          <w:szCs w:val="20"/>
          <w14:ligatures w14:val="standardContextual"/>
        </w:rPr>
        <w:t>（4）提供身份证的，应同时提供身份证双面复印件。</w:t>
      </w:r>
      <w:r>
        <w:rPr>
          <w:color w:val="000000"/>
          <w:sz w:val="24"/>
          <w:szCs w:val="20"/>
          <w14:ligatures w14:val="standardContextual"/>
        </w:rPr>
        <w:br w:type="page"/>
      </w:r>
    </w:p>
    <w:p w14:paraId="40E532AE">
      <w:pPr>
        <w:autoSpaceDE w:val="0"/>
        <w:autoSpaceDN w:val="0"/>
        <w:adjustRightInd w:val="0"/>
        <w:spacing w:line="360" w:lineRule="auto"/>
        <w:jc w:val="center"/>
        <w:rPr>
          <w:b/>
          <w:color w:val="000000"/>
          <w:sz w:val="36"/>
          <w:szCs w:val="36"/>
        </w:rPr>
      </w:pPr>
      <w:r>
        <w:rPr>
          <w:b/>
          <w:color w:val="000000"/>
          <w:sz w:val="36"/>
          <w:szCs w:val="36"/>
        </w:rPr>
        <w:t>授权委托书</w:t>
      </w:r>
    </w:p>
    <w:p w14:paraId="33D60345">
      <w:pPr>
        <w:spacing w:line="360" w:lineRule="auto"/>
        <w:ind w:firstLine="420"/>
        <w:rPr>
          <w:color w:val="000000"/>
          <w:sz w:val="24"/>
          <w:szCs w:val="20"/>
        </w:rPr>
      </w:pPr>
      <w:r>
        <w:rPr>
          <w:color w:val="000000"/>
          <w:sz w:val="24"/>
          <w:szCs w:val="20"/>
        </w:rPr>
        <w:t>本人____（姓名）系____（供应商名称）的法定代表人（单位负责人），现委托_____ （姓名）为我方代理人。代理人根据授权，以我方名义签署、澄清确认、</w:t>
      </w:r>
      <w:r>
        <w:rPr>
          <w:rFonts w:hint="eastAsia"/>
          <w:color w:val="000000"/>
          <w:sz w:val="24"/>
          <w:szCs w:val="20"/>
        </w:rPr>
        <w:t>提交</w:t>
      </w:r>
      <w:r>
        <w:rPr>
          <w:color w:val="000000"/>
          <w:sz w:val="24"/>
          <w:szCs w:val="20"/>
        </w:rPr>
        <w:t>、撤回、修改____（项目名称）响应文件和处理有关事宜，其法律后果由我方承担。</w:t>
      </w:r>
    </w:p>
    <w:p w14:paraId="3448418A">
      <w:pPr>
        <w:spacing w:line="360" w:lineRule="auto"/>
        <w:ind w:firstLine="420"/>
        <w:rPr>
          <w:color w:val="000000"/>
          <w:sz w:val="24"/>
          <w:szCs w:val="20"/>
        </w:rPr>
      </w:pPr>
      <w:r>
        <w:rPr>
          <w:color w:val="000000"/>
          <w:sz w:val="24"/>
          <w:szCs w:val="20"/>
        </w:rPr>
        <w:t>委托期限：自本授权委托书签署之日起至响应有效期届满之日止。</w:t>
      </w:r>
    </w:p>
    <w:p w14:paraId="53070BF2">
      <w:pPr>
        <w:spacing w:line="360" w:lineRule="auto"/>
        <w:ind w:firstLine="420"/>
        <w:rPr>
          <w:color w:val="000000"/>
          <w:sz w:val="24"/>
          <w:szCs w:val="20"/>
        </w:rPr>
      </w:pPr>
      <w:r>
        <w:rPr>
          <w:color w:val="000000"/>
          <w:sz w:val="24"/>
          <w:szCs w:val="20"/>
        </w:rPr>
        <w:t>代理人无转委托权。</w:t>
      </w:r>
      <w:r>
        <w:rPr>
          <w:color w:val="000000"/>
          <w:sz w:val="24"/>
          <w:szCs w:val="20"/>
        </w:rPr>
        <w:cr/>
      </w:r>
    </w:p>
    <w:p w14:paraId="50622153">
      <w:pPr>
        <w:spacing w:line="360" w:lineRule="auto"/>
        <w:rPr>
          <w:color w:val="000000"/>
          <w:sz w:val="24"/>
          <w:lang w:val="zh-CN"/>
        </w:rPr>
      </w:pPr>
      <w:r>
        <w:rPr>
          <w:color w:val="000000"/>
          <w:sz w:val="24"/>
        </w:rPr>
        <w:t>供应商名称（加盖公章）</w:t>
      </w:r>
      <w:r>
        <w:rPr>
          <w:color w:val="000000"/>
          <w:sz w:val="24"/>
          <w:lang w:val="zh-CN"/>
        </w:rPr>
        <w:t>：</w:t>
      </w:r>
      <w:r>
        <w:rPr>
          <w:color w:val="000000"/>
          <w:sz w:val="24"/>
          <w:szCs w:val="20"/>
        </w:rPr>
        <w:t>______________</w:t>
      </w:r>
    </w:p>
    <w:p w14:paraId="5FA541E5">
      <w:pPr>
        <w:spacing w:line="360" w:lineRule="auto"/>
        <w:rPr>
          <w:color w:val="000000"/>
          <w:sz w:val="24"/>
          <w:szCs w:val="20"/>
        </w:rPr>
      </w:pPr>
      <w:r>
        <w:rPr>
          <w:color w:val="000000"/>
          <w:sz w:val="24"/>
          <w:szCs w:val="20"/>
        </w:rPr>
        <w:t>法定代表人（单位负责人）（签字或</w:t>
      </w:r>
      <w:r>
        <w:rPr>
          <w:rFonts w:hint="eastAsia"/>
          <w:color w:val="000000"/>
          <w:sz w:val="24"/>
          <w:szCs w:val="20"/>
        </w:rPr>
        <w:t>签章</w:t>
      </w:r>
      <w:r>
        <w:rPr>
          <w:color w:val="000000"/>
          <w:sz w:val="24"/>
          <w:szCs w:val="20"/>
        </w:rPr>
        <w:t>或印鉴）：______________</w:t>
      </w:r>
    </w:p>
    <w:p w14:paraId="61DDD8BD">
      <w:pPr>
        <w:autoSpaceDE w:val="0"/>
        <w:autoSpaceDN w:val="0"/>
        <w:adjustRightInd w:val="0"/>
        <w:snapToGrid w:val="0"/>
        <w:spacing w:line="360" w:lineRule="auto"/>
        <w:rPr>
          <w:color w:val="000000"/>
          <w:sz w:val="24"/>
          <w:lang w:val="zh-CN"/>
        </w:rPr>
      </w:pPr>
      <w:r>
        <w:rPr>
          <w:color w:val="000000"/>
          <w:sz w:val="24"/>
        </w:rPr>
        <w:t>委托代理人（签字）：</w:t>
      </w:r>
      <w:r>
        <w:rPr>
          <w:color w:val="000000"/>
          <w:sz w:val="24"/>
          <w:szCs w:val="20"/>
        </w:rPr>
        <w:t>______________</w:t>
      </w:r>
      <w:r>
        <w:rPr>
          <w:color w:val="000000"/>
          <w:sz w:val="24"/>
          <w:lang w:val="zh-CN"/>
        </w:rPr>
        <w:t xml:space="preserve">        </w:t>
      </w:r>
    </w:p>
    <w:p w14:paraId="16D0AFBE">
      <w:pPr>
        <w:autoSpaceDE w:val="0"/>
        <w:autoSpaceDN w:val="0"/>
        <w:adjustRightInd w:val="0"/>
        <w:snapToGrid w:val="0"/>
        <w:spacing w:line="360" w:lineRule="auto"/>
        <w:rPr>
          <w:color w:val="000000"/>
          <w:sz w:val="24"/>
          <w:lang w:val="zh-CN"/>
        </w:rPr>
      </w:pPr>
      <w:r>
        <w:rPr>
          <w:rFonts w:hint="eastAsia"/>
          <w:color w:val="000000"/>
          <w:sz w:val="24"/>
          <w:lang w:val="zh-CN"/>
        </w:rPr>
        <w:t>日期：____年____月____日</w:t>
      </w:r>
    </w:p>
    <w:p w14:paraId="5EF2C0C5">
      <w:pPr>
        <w:autoSpaceDE w:val="0"/>
        <w:autoSpaceDN w:val="0"/>
        <w:adjustRightInd w:val="0"/>
        <w:snapToGrid w:val="0"/>
        <w:spacing w:line="360" w:lineRule="auto"/>
        <w:rPr>
          <w:color w:val="000000"/>
          <w:sz w:val="24"/>
          <w:lang w:val="zh-CN"/>
        </w:rPr>
      </w:pPr>
    </w:p>
    <w:p w14:paraId="21DA40FA">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w:t>
      </w:r>
      <w:r>
        <w:rPr>
          <w:rFonts w:hint="eastAsia"/>
          <w:color w:val="000000"/>
          <w:sz w:val="24"/>
          <w:szCs w:val="20"/>
        </w:rPr>
        <w:t>身份证或护照等</w:t>
      </w:r>
      <w:r>
        <w:rPr>
          <w:color w:val="000000"/>
          <w:sz w:val="24"/>
          <w:szCs w:val="20"/>
        </w:rPr>
        <w:t>身份证明文件</w:t>
      </w:r>
      <w:r>
        <w:rPr>
          <w:rFonts w:hint="eastAsia"/>
          <w:color w:val="000000"/>
          <w:sz w:val="24"/>
          <w:szCs w:val="20"/>
        </w:rPr>
        <w:t>复印件</w:t>
      </w:r>
      <w:r>
        <w:rPr>
          <w:color w:val="000000"/>
          <w:sz w:val="24"/>
          <w:szCs w:val="20"/>
        </w:rPr>
        <w:t>：</w:t>
      </w:r>
    </w:p>
    <w:p w14:paraId="4CFB7084">
      <w:pPr>
        <w:tabs>
          <w:tab w:val="left" w:pos="5580"/>
        </w:tabs>
        <w:spacing w:line="360" w:lineRule="auto"/>
        <w:ind w:firstLine="480" w:firstLineChars="200"/>
        <w:rPr>
          <w:color w:val="000000"/>
          <w:sz w:val="24"/>
          <w:szCs w:val="20"/>
        </w:rPr>
      </w:pPr>
    </w:p>
    <w:p w14:paraId="65184C8C">
      <w:pPr>
        <w:widowControl/>
        <w:jc w:val="left"/>
        <w:rPr>
          <w:color w:val="000000"/>
          <w:sz w:val="30"/>
          <w:szCs w:val="30"/>
        </w:rPr>
      </w:pPr>
      <w:r>
        <w:rPr>
          <w:color w:val="000000"/>
          <w:sz w:val="30"/>
          <w:szCs w:val="30"/>
        </w:rPr>
        <w:br w:type="page"/>
      </w:r>
    </w:p>
    <w:p w14:paraId="703D7378">
      <w:pPr>
        <w:autoSpaceDE w:val="0"/>
        <w:autoSpaceDN w:val="0"/>
        <w:adjustRightInd w:val="0"/>
        <w:spacing w:line="360" w:lineRule="auto"/>
        <w:jc w:val="center"/>
        <w:rPr>
          <w:b/>
          <w:color w:val="000000"/>
          <w:sz w:val="36"/>
          <w:szCs w:val="36"/>
        </w:rPr>
      </w:pPr>
      <w:r>
        <w:rPr>
          <w:b/>
          <w:color w:val="000000"/>
          <w:sz w:val="36"/>
          <w:szCs w:val="36"/>
        </w:rPr>
        <w:t>法定代表人（单位负责人）身份证明</w:t>
      </w:r>
    </w:p>
    <w:p w14:paraId="0083AFEB">
      <w:pPr>
        <w:kinsoku w:val="0"/>
        <w:overflowPunct w:val="0"/>
        <w:spacing w:line="200" w:lineRule="exact"/>
        <w:rPr>
          <w:sz w:val="20"/>
          <w:szCs w:val="20"/>
        </w:rPr>
      </w:pPr>
    </w:p>
    <w:p w14:paraId="57007E72">
      <w:pPr>
        <w:tabs>
          <w:tab w:val="left" w:pos="5580"/>
        </w:tabs>
        <w:spacing w:line="360" w:lineRule="auto"/>
        <w:rPr>
          <w:color w:val="000000"/>
          <w:sz w:val="24"/>
        </w:rPr>
      </w:pPr>
      <w:r>
        <w:rPr>
          <w:color w:val="000000"/>
          <w:sz w:val="24"/>
        </w:rPr>
        <w:t>致：</w:t>
      </w:r>
      <w:r>
        <w:rPr>
          <w:color w:val="000000"/>
          <w:sz w:val="24"/>
          <w:szCs w:val="20"/>
        </w:rPr>
        <w:t>____</w:t>
      </w:r>
      <w:r>
        <w:rPr>
          <w:color w:val="000000"/>
          <w:sz w:val="24"/>
        </w:rPr>
        <w:t>（采购人或采购代理机构）</w:t>
      </w:r>
    </w:p>
    <w:p w14:paraId="48FFBE78">
      <w:pPr>
        <w:pStyle w:val="18"/>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163AEBD8">
      <w:pPr>
        <w:pStyle w:val="18"/>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color w:val="000000"/>
          <w:szCs w:val="20"/>
        </w:rPr>
        <w:t>____</w:t>
      </w:r>
      <w:r>
        <w:rPr>
          <w:rFonts w:ascii="Times New Roman" w:hAnsi="Times New Roman"/>
        </w:rPr>
        <w:t>性别：</w:t>
      </w:r>
      <w:r>
        <w:rPr>
          <w:rFonts w:ascii="Times New Roman" w:hAnsi="Times New Roman"/>
          <w:color w:val="000000"/>
          <w:szCs w:val="20"/>
        </w:rPr>
        <w:t>____</w:t>
      </w:r>
      <w:r>
        <w:rPr>
          <w:rFonts w:ascii="Times New Roman" w:hAnsi="Times New Roman"/>
        </w:rPr>
        <w:t>年龄：</w:t>
      </w:r>
      <w:r>
        <w:rPr>
          <w:rFonts w:ascii="Times New Roman" w:hAnsi="Times New Roman"/>
          <w:color w:val="000000"/>
          <w:szCs w:val="20"/>
        </w:rPr>
        <w:t>____</w:t>
      </w:r>
      <w:r>
        <w:rPr>
          <w:rFonts w:ascii="Times New Roman" w:hAnsi="Times New Roman"/>
        </w:rPr>
        <w:t>职务：</w:t>
      </w:r>
      <w:r>
        <w:rPr>
          <w:rFonts w:ascii="Times New Roman" w:hAnsi="Times New Roman"/>
          <w:color w:val="000000"/>
          <w:szCs w:val="20"/>
        </w:rPr>
        <w:t>____</w:t>
      </w:r>
    </w:p>
    <w:p w14:paraId="6D7686AC">
      <w:pPr>
        <w:pStyle w:val="18"/>
        <w:tabs>
          <w:tab w:val="left" w:pos="2412"/>
          <w:tab w:val="left" w:pos="3883"/>
          <w:tab w:val="left" w:pos="5352"/>
          <w:tab w:val="left" w:pos="6821"/>
        </w:tabs>
        <w:kinsoku w:val="0"/>
        <w:overflowPunct w:val="0"/>
        <w:spacing w:line="335" w:lineRule="exact"/>
        <w:rPr>
          <w:rFonts w:ascii="Times New Roman" w:hAnsi="Times New Roman"/>
        </w:rPr>
      </w:pPr>
    </w:p>
    <w:p w14:paraId="77196014">
      <w:pPr>
        <w:pStyle w:val="18"/>
        <w:tabs>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color w:val="000000"/>
          <w:szCs w:val="20"/>
        </w:rPr>
        <w:t>__________</w:t>
      </w:r>
      <w:r>
        <w:rPr>
          <w:rFonts w:ascii="Times New Roman" w:hAnsi="Times New Roman"/>
        </w:rPr>
        <w:t>（供应商名称）的法定代表人（单位负责人）。</w:t>
      </w:r>
    </w:p>
    <w:p w14:paraId="2387D92D">
      <w:pPr>
        <w:pStyle w:val="18"/>
        <w:tabs>
          <w:tab w:val="left" w:pos="2412"/>
          <w:tab w:val="left" w:pos="3883"/>
          <w:tab w:val="left" w:pos="5352"/>
          <w:tab w:val="left" w:pos="6821"/>
        </w:tabs>
        <w:kinsoku w:val="0"/>
        <w:overflowPunct w:val="0"/>
        <w:spacing w:line="335" w:lineRule="exact"/>
        <w:rPr>
          <w:rFonts w:ascii="Times New Roman" w:hAnsi="Times New Roman"/>
        </w:rPr>
      </w:pPr>
    </w:p>
    <w:p w14:paraId="2DA35B35">
      <w:pPr>
        <w:pStyle w:val="18"/>
        <w:kinsoku w:val="0"/>
        <w:overflowPunct w:val="0"/>
        <w:spacing w:line="583" w:lineRule="auto"/>
        <w:ind w:right="4305"/>
        <w:rPr>
          <w:rFonts w:ascii="Times New Roman" w:hAnsi="Times New Roman"/>
          <w:spacing w:val="-3"/>
        </w:rPr>
      </w:pPr>
    </w:p>
    <w:p w14:paraId="6EEEBB25">
      <w:pPr>
        <w:autoSpaceDE w:val="0"/>
        <w:autoSpaceDN w:val="0"/>
        <w:adjustRightInd w:val="0"/>
        <w:snapToGrid w:val="0"/>
        <w:spacing w:line="360" w:lineRule="auto"/>
        <w:rPr>
          <w:color w:val="000000"/>
          <w:sz w:val="24"/>
          <w:lang w:val="zh-CN"/>
        </w:rPr>
      </w:pPr>
      <w:r>
        <w:rPr>
          <w:color w:val="000000"/>
          <w:sz w:val="24"/>
        </w:rPr>
        <w:t>供应商名称（加盖公章）</w:t>
      </w:r>
      <w:r>
        <w:rPr>
          <w:color w:val="000000"/>
          <w:sz w:val="24"/>
          <w:lang w:val="zh-CN"/>
        </w:rPr>
        <w:t>：</w:t>
      </w:r>
      <w:r>
        <w:rPr>
          <w:sz w:val="24"/>
        </w:rPr>
        <w:t>______</w:t>
      </w:r>
    </w:p>
    <w:p w14:paraId="578E71CD">
      <w:pPr>
        <w:autoSpaceDE w:val="0"/>
        <w:autoSpaceDN w:val="0"/>
        <w:adjustRightInd w:val="0"/>
        <w:snapToGrid w:val="0"/>
        <w:spacing w:line="360" w:lineRule="auto"/>
        <w:rPr>
          <w:color w:val="000000"/>
          <w:sz w:val="24"/>
          <w:lang w:val="zh-CN"/>
        </w:rPr>
      </w:pPr>
      <w:r>
        <w:rPr>
          <w:spacing w:val="-3"/>
          <w:sz w:val="24"/>
        </w:rPr>
        <w:t>法定代表人（</w:t>
      </w:r>
      <w:r>
        <w:rPr>
          <w:sz w:val="24"/>
        </w:rPr>
        <w:t>单位负责人</w:t>
      </w:r>
      <w:r>
        <w:rPr>
          <w:spacing w:val="-3"/>
          <w:sz w:val="24"/>
        </w:rPr>
        <w:t>）（签字</w:t>
      </w:r>
      <w:r>
        <w:rPr>
          <w:color w:val="000000"/>
          <w:sz w:val="24"/>
          <w:szCs w:val="20"/>
        </w:rPr>
        <w:t>或</w:t>
      </w:r>
      <w:r>
        <w:rPr>
          <w:rFonts w:hint="eastAsia"/>
          <w:color w:val="000000"/>
          <w:sz w:val="24"/>
          <w:szCs w:val="20"/>
        </w:rPr>
        <w:t>签章</w:t>
      </w:r>
      <w:r>
        <w:rPr>
          <w:spacing w:val="-3"/>
          <w:sz w:val="24"/>
        </w:rPr>
        <w:t>或印鉴）：</w:t>
      </w:r>
      <w:r>
        <w:rPr>
          <w:sz w:val="24"/>
        </w:rPr>
        <w:t>______</w:t>
      </w:r>
    </w:p>
    <w:p w14:paraId="0EB0ACF4">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2AE7BA33">
      <w:pPr>
        <w:pStyle w:val="18"/>
        <w:tabs>
          <w:tab w:val="left" w:pos="2412"/>
          <w:tab w:val="left" w:pos="3883"/>
          <w:tab w:val="left" w:pos="5352"/>
          <w:tab w:val="left" w:pos="6821"/>
        </w:tabs>
        <w:kinsoku w:val="0"/>
        <w:overflowPunct w:val="0"/>
        <w:spacing w:line="335" w:lineRule="exact"/>
        <w:rPr>
          <w:rFonts w:ascii="Times New Roman" w:hAnsi="Times New Roman"/>
        </w:rPr>
      </w:pPr>
    </w:p>
    <w:p w14:paraId="16DEFACA">
      <w:pPr>
        <w:pStyle w:val="18"/>
        <w:kinsoku w:val="0"/>
        <w:overflowPunct w:val="0"/>
        <w:spacing w:line="583" w:lineRule="auto"/>
        <w:ind w:right="-46"/>
        <w:rPr>
          <w:rFonts w:hint="eastAsia"/>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w:t>
      </w:r>
      <w:r>
        <w:rPr>
          <w:rFonts w:hint="eastAsia"/>
          <w:color w:val="000000"/>
          <w:szCs w:val="20"/>
        </w:rPr>
        <w:t>复印件</w:t>
      </w:r>
      <w:r>
        <w:rPr>
          <w:color w:val="000000"/>
          <w:szCs w:val="20"/>
        </w:rPr>
        <w:t>：</w:t>
      </w:r>
    </w:p>
    <w:p w14:paraId="0347DD12">
      <w:pPr>
        <w:pStyle w:val="18"/>
        <w:tabs>
          <w:tab w:val="left" w:pos="2412"/>
          <w:tab w:val="left" w:pos="3883"/>
          <w:tab w:val="left" w:pos="5352"/>
          <w:tab w:val="left" w:pos="6821"/>
        </w:tabs>
        <w:kinsoku w:val="0"/>
        <w:overflowPunct w:val="0"/>
        <w:spacing w:line="335" w:lineRule="exact"/>
        <w:rPr>
          <w:rFonts w:ascii="Times New Roman" w:hAnsi="Times New Roman"/>
        </w:rPr>
      </w:pPr>
    </w:p>
    <w:p w14:paraId="76F8AC2A">
      <w:pPr>
        <w:widowControl/>
        <w:jc w:val="left"/>
        <w:rPr>
          <w:i/>
          <w:color w:val="000000"/>
          <w:sz w:val="24"/>
          <w:szCs w:val="20"/>
          <w:u w:val="single"/>
        </w:rPr>
      </w:pPr>
    </w:p>
    <w:p w14:paraId="3CF1C30B">
      <w:pPr>
        <w:widowControl/>
        <w:jc w:val="left"/>
        <w:rPr>
          <w:color w:val="000000"/>
          <w:sz w:val="24"/>
          <w:szCs w:val="20"/>
        </w:rPr>
      </w:pPr>
      <w:r>
        <w:rPr>
          <w:color w:val="000000"/>
          <w:sz w:val="24"/>
          <w:szCs w:val="20"/>
        </w:rPr>
        <w:br w:type="page"/>
      </w:r>
    </w:p>
    <w:p w14:paraId="21D44A40">
      <w:pPr>
        <w:tabs>
          <w:tab w:val="left" w:pos="360"/>
        </w:tabs>
        <w:snapToGrid w:val="0"/>
        <w:spacing w:line="360" w:lineRule="auto"/>
        <w:outlineLvl w:val="1"/>
        <w:rPr>
          <w:sz w:val="24"/>
        </w:rPr>
      </w:pPr>
      <w:r>
        <w:rPr>
          <w:sz w:val="24"/>
        </w:rPr>
        <w:t>7  报价一览表</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68313723">
      <w:pPr>
        <w:spacing w:line="360" w:lineRule="exact"/>
        <w:jc w:val="center"/>
        <w:rPr>
          <w:b/>
          <w:color w:val="000000"/>
          <w:sz w:val="36"/>
          <w:szCs w:val="36"/>
        </w:rPr>
      </w:pPr>
      <w:bookmarkStart w:id="733" w:name="_Toc226337254"/>
      <w:bookmarkStart w:id="734" w:name="_Toc164608672"/>
      <w:bookmarkStart w:id="735" w:name="_Toc226965831"/>
      <w:bookmarkStart w:id="736" w:name="_Toc226309802"/>
      <w:bookmarkStart w:id="737" w:name="_Toc195842923"/>
      <w:bookmarkStart w:id="738" w:name="_Toc265228396"/>
      <w:bookmarkStart w:id="739" w:name="_Toc226965748"/>
      <w:bookmarkStart w:id="740" w:name="_Toc264969248"/>
      <w:bookmarkStart w:id="741" w:name="_Toc305158826"/>
      <w:bookmarkStart w:id="742" w:name="_Toc164608827"/>
      <w:bookmarkStart w:id="743" w:name="_Toc305158900"/>
      <w:r>
        <w:rPr>
          <w:b/>
          <w:color w:val="000000"/>
          <w:sz w:val="36"/>
          <w:szCs w:val="36"/>
        </w:rPr>
        <w:t>报价一览表</w:t>
      </w:r>
      <w:bookmarkEnd w:id="733"/>
      <w:bookmarkEnd w:id="734"/>
      <w:bookmarkEnd w:id="735"/>
      <w:bookmarkEnd w:id="736"/>
      <w:bookmarkEnd w:id="737"/>
      <w:bookmarkEnd w:id="738"/>
      <w:bookmarkEnd w:id="739"/>
      <w:bookmarkEnd w:id="740"/>
      <w:bookmarkEnd w:id="741"/>
      <w:bookmarkEnd w:id="742"/>
      <w:bookmarkEnd w:id="743"/>
    </w:p>
    <w:p w14:paraId="431D3B44">
      <w:pPr>
        <w:tabs>
          <w:tab w:val="left" w:pos="1800"/>
          <w:tab w:val="left" w:pos="5580"/>
        </w:tabs>
        <w:spacing w:line="360" w:lineRule="auto"/>
        <w:jc w:val="left"/>
        <w:rPr>
          <w:color w:val="000000"/>
          <w:sz w:val="24"/>
        </w:rPr>
      </w:pPr>
    </w:p>
    <w:p w14:paraId="53777BB7">
      <w:pPr>
        <w:tabs>
          <w:tab w:val="left" w:pos="1800"/>
          <w:tab w:val="left" w:pos="5580"/>
        </w:tabs>
        <w:spacing w:line="360" w:lineRule="auto"/>
        <w:ind w:firstLine="240" w:firstLineChars="100"/>
        <w:jc w:val="left"/>
        <w:rPr>
          <w:color w:val="000000"/>
          <w:sz w:val="24"/>
          <w:u w:val="single"/>
        </w:rPr>
      </w:pPr>
      <w:r>
        <w:rPr>
          <w:color w:val="000000"/>
          <w:sz w:val="24"/>
        </w:rPr>
        <w:t>项目编号：</w:t>
      </w:r>
      <w:r>
        <w:rPr>
          <w:sz w:val="24"/>
        </w:rPr>
        <w:t>___________</w:t>
      </w:r>
      <w:r>
        <w:rPr>
          <w:color w:val="000000"/>
          <w:sz w:val="24"/>
        </w:rPr>
        <w:t xml:space="preserve">     项目名称：</w:t>
      </w:r>
      <w:r>
        <w:rPr>
          <w:sz w:val="24"/>
        </w:rPr>
        <w:t>___________</w:t>
      </w:r>
    </w:p>
    <w:tbl>
      <w:tblPr>
        <w:tblStyle w:val="4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0"/>
        <w:gridCol w:w="3196"/>
        <w:gridCol w:w="2021"/>
        <w:gridCol w:w="2127"/>
      </w:tblGrid>
      <w:tr w14:paraId="15DD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810" w:type="dxa"/>
            <w:vMerge w:val="restart"/>
            <w:tcBorders>
              <w:top w:val="single" w:color="auto" w:sz="4" w:space="0"/>
              <w:left w:val="single" w:color="auto" w:sz="4" w:space="0"/>
              <w:bottom w:val="single" w:color="auto" w:sz="4" w:space="0"/>
              <w:right w:val="single" w:color="auto" w:sz="4" w:space="0"/>
            </w:tcBorders>
            <w:vAlign w:val="center"/>
          </w:tcPr>
          <w:p w14:paraId="29D1F76B">
            <w:pPr>
              <w:tabs>
                <w:tab w:val="left" w:pos="5580"/>
              </w:tabs>
              <w:jc w:val="center"/>
              <w:rPr>
                <w:b/>
                <w:sz w:val="24"/>
              </w:rPr>
            </w:pPr>
            <w:r>
              <w:rPr>
                <w:b/>
                <w:sz w:val="24"/>
              </w:rPr>
              <w:t>包号</w:t>
            </w:r>
          </w:p>
        </w:tc>
        <w:tc>
          <w:tcPr>
            <w:tcW w:w="3196" w:type="dxa"/>
            <w:vMerge w:val="restart"/>
            <w:tcBorders>
              <w:top w:val="single" w:color="auto" w:sz="4" w:space="0"/>
              <w:left w:val="single" w:color="auto" w:sz="4" w:space="0"/>
              <w:bottom w:val="single" w:color="auto" w:sz="4" w:space="0"/>
              <w:right w:val="single" w:color="auto" w:sz="4" w:space="0"/>
            </w:tcBorders>
            <w:vAlign w:val="center"/>
          </w:tcPr>
          <w:p w14:paraId="770D98D6">
            <w:pPr>
              <w:tabs>
                <w:tab w:val="left" w:pos="5580"/>
              </w:tabs>
              <w:jc w:val="center"/>
              <w:rPr>
                <w:b/>
                <w:sz w:val="24"/>
              </w:rPr>
            </w:pPr>
            <w:r>
              <w:rPr>
                <w:b/>
                <w:sz w:val="24"/>
              </w:rPr>
              <w:t>供应商名称</w:t>
            </w:r>
          </w:p>
        </w:tc>
        <w:tc>
          <w:tcPr>
            <w:tcW w:w="4148" w:type="dxa"/>
            <w:gridSpan w:val="2"/>
            <w:tcBorders>
              <w:top w:val="single" w:color="auto" w:sz="4" w:space="0"/>
              <w:left w:val="single" w:color="auto" w:sz="4" w:space="0"/>
              <w:bottom w:val="single" w:color="auto" w:sz="4" w:space="0"/>
              <w:right w:val="single" w:color="auto" w:sz="4" w:space="0"/>
            </w:tcBorders>
            <w:vAlign w:val="center"/>
          </w:tcPr>
          <w:p w14:paraId="5FAD4932">
            <w:pPr>
              <w:tabs>
                <w:tab w:val="left" w:pos="5580"/>
              </w:tabs>
              <w:jc w:val="center"/>
              <w:rPr>
                <w:b/>
                <w:sz w:val="24"/>
              </w:rPr>
            </w:pPr>
            <w:r>
              <w:rPr>
                <w:b/>
                <w:sz w:val="24"/>
              </w:rPr>
              <w:t>报价</w:t>
            </w:r>
            <w:r>
              <w:rPr>
                <w:rFonts w:hint="eastAsia"/>
                <w:b/>
                <w:sz w:val="24"/>
              </w:rPr>
              <w:t>（元）</w:t>
            </w:r>
          </w:p>
        </w:tc>
      </w:tr>
      <w:tr w14:paraId="7A6B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810" w:type="dxa"/>
            <w:vMerge w:val="continue"/>
            <w:tcBorders>
              <w:top w:val="single" w:color="auto" w:sz="4" w:space="0"/>
              <w:left w:val="single" w:color="auto" w:sz="4" w:space="0"/>
              <w:bottom w:val="single" w:color="auto" w:sz="4" w:space="0"/>
              <w:right w:val="single" w:color="auto" w:sz="4" w:space="0"/>
            </w:tcBorders>
            <w:vAlign w:val="center"/>
          </w:tcPr>
          <w:p w14:paraId="7B4C02D8">
            <w:pPr>
              <w:widowControl/>
              <w:jc w:val="left"/>
              <w:rPr>
                <w:b/>
                <w:sz w:val="24"/>
              </w:rPr>
            </w:pPr>
          </w:p>
        </w:tc>
        <w:tc>
          <w:tcPr>
            <w:tcW w:w="3196" w:type="dxa"/>
            <w:vMerge w:val="continue"/>
            <w:tcBorders>
              <w:top w:val="single" w:color="auto" w:sz="4" w:space="0"/>
              <w:left w:val="single" w:color="auto" w:sz="4" w:space="0"/>
              <w:bottom w:val="single" w:color="auto" w:sz="4" w:space="0"/>
              <w:right w:val="single" w:color="auto" w:sz="4" w:space="0"/>
            </w:tcBorders>
            <w:vAlign w:val="center"/>
          </w:tcPr>
          <w:p w14:paraId="2E160531">
            <w:pPr>
              <w:widowControl/>
              <w:jc w:val="left"/>
              <w:rPr>
                <w:b/>
                <w:sz w:val="24"/>
              </w:rPr>
            </w:pPr>
          </w:p>
        </w:tc>
        <w:tc>
          <w:tcPr>
            <w:tcW w:w="2021" w:type="dxa"/>
            <w:tcBorders>
              <w:top w:val="single" w:color="auto" w:sz="4" w:space="0"/>
              <w:left w:val="single" w:color="auto" w:sz="4" w:space="0"/>
              <w:bottom w:val="single" w:color="auto" w:sz="4" w:space="0"/>
              <w:right w:val="single" w:color="auto" w:sz="4" w:space="0"/>
            </w:tcBorders>
            <w:vAlign w:val="center"/>
          </w:tcPr>
          <w:p w14:paraId="1DD1F1DC">
            <w:pPr>
              <w:tabs>
                <w:tab w:val="left" w:pos="5580"/>
              </w:tabs>
              <w:jc w:val="center"/>
              <w:rPr>
                <w:b/>
                <w:sz w:val="24"/>
              </w:rPr>
            </w:pPr>
            <w:r>
              <w:rPr>
                <w:b/>
                <w:sz w:val="24"/>
              </w:rPr>
              <w:t>大写</w:t>
            </w:r>
          </w:p>
        </w:tc>
        <w:tc>
          <w:tcPr>
            <w:tcW w:w="2127" w:type="dxa"/>
            <w:tcBorders>
              <w:top w:val="single" w:color="auto" w:sz="4" w:space="0"/>
              <w:left w:val="single" w:color="auto" w:sz="4" w:space="0"/>
              <w:bottom w:val="single" w:color="auto" w:sz="4" w:space="0"/>
              <w:right w:val="single" w:color="auto" w:sz="4" w:space="0"/>
            </w:tcBorders>
            <w:vAlign w:val="center"/>
          </w:tcPr>
          <w:p w14:paraId="1A383C39">
            <w:pPr>
              <w:tabs>
                <w:tab w:val="left" w:pos="5580"/>
              </w:tabs>
              <w:jc w:val="center"/>
              <w:rPr>
                <w:b/>
                <w:sz w:val="24"/>
              </w:rPr>
            </w:pPr>
            <w:r>
              <w:rPr>
                <w:b/>
                <w:sz w:val="24"/>
              </w:rPr>
              <w:t>小写</w:t>
            </w:r>
          </w:p>
        </w:tc>
      </w:tr>
      <w:tr w14:paraId="718A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7BD3B61">
            <w:pPr>
              <w:tabs>
                <w:tab w:val="left" w:pos="5580"/>
              </w:tabs>
              <w:jc w:val="center"/>
              <w:rPr>
                <w:sz w:val="24"/>
              </w:rPr>
            </w:pPr>
          </w:p>
        </w:tc>
        <w:tc>
          <w:tcPr>
            <w:tcW w:w="3196" w:type="dxa"/>
            <w:tcBorders>
              <w:top w:val="single" w:color="auto" w:sz="4" w:space="0"/>
              <w:left w:val="single" w:color="auto" w:sz="4" w:space="0"/>
              <w:bottom w:val="single" w:color="auto" w:sz="4" w:space="0"/>
              <w:right w:val="single" w:color="auto" w:sz="4" w:space="0"/>
            </w:tcBorders>
            <w:vAlign w:val="center"/>
          </w:tcPr>
          <w:p w14:paraId="319BFFEF">
            <w:pPr>
              <w:tabs>
                <w:tab w:val="left" w:pos="5580"/>
              </w:tabs>
              <w:jc w:val="center"/>
              <w:rPr>
                <w:sz w:val="24"/>
              </w:rPr>
            </w:pPr>
          </w:p>
        </w:tc>
        <w:tc>
          <w:tcPr>
            <w:tcW w:w="2021" w:type="dxa"/>
            <w:tcBorders>
              <w:top w:val="single" w:color="auto" w:sz="4" w:space="0"/>
              <w:left w:val="single" w:color="auto" w:sz="4" w:space="0"/>
              <w:bottom w:val="single" w:color="auto" w:sz="4" w:space="0"/>
              <w:right w:val="single" w:color="auto" w:sz="4" w:space="0"/>
            </w:tcBorders>
            <w:vAlign w:val="center"/>
          </w:tcPr>
          <w:p w14:paraId="48B64BDD">
            <w:pPr>
              <w:tabs>
                <w:tab w:val="left" w:pos="5580"/>
              </w:tabs>
              <w:jc w:val="center"/>
              <w:rPr>
                <w:sz w:val="24"/>
              </w:rPr>
            </w:pPr>
          </w:p>
        </w:tc>
        <w:tc>
          <w:tcPr>
            <w:tcW w:w="2127" w:type="dxa"/>
            <w:tcBorders>
              <w:top w:val="single" w:color="auto" w:sz="4" w:space="0"/>
              <w:left w:val="single" w:color="auto" w:sz="4" w:space="0"/>
              <w:bottom w:val="single" w:color="auto" w:sz="4" w:space="0"/>
              <w:right w:val="single" w:color="auto" w:sz="4" w:space="0"/>
            </w:tcBorders>
            <w:vAlign w:val="center"/>
          </w:tcPr>
          <w:p w14:paraId="14894789">
            <w:pPr>
              <w:tabs>
                <w:tab w:val="left" w:pos="5580"/>
              </w:tabs>
              <w:jc w:val="center"/>
              <w:rPr>
                <w:sz w:val="24"/>
              </w:rPr>
            </w:pPr>
          </w:p>
        </w:tc>
      </w:tr>
    </w:tbl>
    <w:p w14:paraId="5A600B0E">
      <w:pPr>
        <w:autoSpaceDE w:val="0"/>
        <w:autoSpaceDN w:val="0"/>
        <w:adjustRightInd w:val="0"/>
        <w:jc w:val="left"/>
        <w:rPr>
          <w:color w:val="000000"/>
          <w:kern w:val="0"/>
          <w:sz w:val="24"/>
        </w:rPr>
      </w:pPr>
    </w:p>
    <w:p w14:paraId="3194EBA2">
      <w:pPr>
        <w:autoSpaceDE w:val="0"/>
        <w:autoSpaceDN w:val="0"/>
        <w:adjustRightInd w:val="0"/>
        <w:jc w:val="left"/>
        <w:rPr>
          <w:color w:val="000000"/>
          <w:sz w:val="24"/>
          <w:szCs w:val="20"/>
        </w:rPr>
      </w:pPr>
      <w:r>
        <w:rPr>
          <w:color w:val="000000"/>
          <w:kern w:val="0"/>
          <w:sz w:val="24"/>
        </w:rPr>
        <w:t>注：1</w:t>
      </w:r>
      <w:r>
        <w:rPr>
          <w:color w:val="000000"/>
          <w:sz w:val="24"/>
          <w:szCs w:val="20"/>
        </w:rPr>
        <w:t>.此表中，每包的报价应和《分项报价表》中的总价相一致。</w:t>
      </w:r>
    </w:p>
    <w:p w14:paraId="39206DA2">
      <w:pPr>
        <w:tabs>
          <w:tab w:val="left" w:pos="5580"/>
        </w:tabs>
        <w:ind w:firstLine="480" w:firstLineChars="200"/>
        <w:rPr>
          <w:color w:val="000000"/>
          <w:sz w:val="24"/>
          <w:szCs w:val="20"/>
        </w:rPr>
      </w:pPr>
      <w:r>
        <w:rPr>
          <w:color w:val="000000"/>
          <w:sz w:val="24"/>
          <w:szCs w:val="20"/>
        </w:rPr>
        <w:t>2.本表必须按包分别填写。</w:t>
      </w:r>
    </w:p>
    <w:p w14:paraId="2C1ABA24">
      <w:pPr>
        <w:tabs>
          <w:tab w:val="left" w:pos="5580"/>
        </w:tabs>
        <w:ind w:firstLine="480" w:firstLineChars="200"/>
        <w:rPr>
          <w:color w:val="000000"/>
          <w:sz w:val="24"/>
          <w:szCs w:val="20"/>
        </w:rPr>
      </w:pPr>
    </w:p>
    <w:p w14:paraId="1863CC33">
      <w:pPr>
        <w:autoSpaceDE w:val="0"/>
        <w:autoSpaceDN w:val="0"/>
        <w:adjustRightInd w:val="0"/>
        <w:snapToGrid w:val="0"/>
        <w:spacing w:before="25" w:after="25" w:line="360" w:lineRule="auto"/>
        <w:rPr>
          <w:color w:val="000000"/>
          <w:sz w:val="24"/>
          <w:lang w:val="zh-CN"/>
        </w:rPr>
      </w:pPr>
    </w:p>
    <w:p w14:paraId="479D8131">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00720547">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sz w:val="24"/>
        </w:rPr>
        <w:t>___________</w:t>
      </w:r>
    </w:p>
    <w:p w14:paraId="31412B6B">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2C2B6B4F">
      <w:pPr>
        <w:autoSpaceDE w:val="0"/>
        <w:autoSpaceDN w:val="0"/>
        <w:adjustRightInd w:val="0"/>
        <w:snapToGrid w:val="0"/>
        <w:spacing w:before="25" w:after="25" w:line="360" w:lineRule="auto"/>
        <w:rPr>
          <w:color w:val="000000"/>
          <w:sz w:val="24"/>
          <w:lang w:val="zh-CN"/>
        </w:rPr>
      </w:pPr>
      <w:r>
        <w:rPr>
          <w:color w:val="000000"/>
          <w:sz w:val="24"/>
          <w:szCs w:val="20"/>
        </w:rPr>
        <w:t xml:space="preserve">  </w:t>
      </w:r>
    </w:p>
    <w:p w14:paraId="18C086F6">
      <w:pPr>
        <w:tabs>
          <w:tab w:val="left" w:pos="360"/>
        </w:tabs>
        <w:snapToGrid w:val="0"/>
        <w:spacing w:line="360" w:lineRule="auto"/>
        <w:outlineLvl w:val="1"/>
        <w:rPr>
          <w:sz w:val="24"/>
        </w:rPr>
        <w:sectPr>
          <w:headerReference r:id="rId18" w:type="first"/>
          <w:footerReference r:id="rId20" w:type="first"/>
          <w:headerReference r:id="rId17" w:type="even"/>
          <w:footerReference r:id="rId19" w:type="even"/>
          <w:pgSz w:w="11907" w:h="16840"/>
          <w:pgMar w:top="1418" w:right="1134" w:bottom="1418" w:left="1701" w:header="851" w:footer="851" w:gutter="0"/>
          <w:cols w:space="720" w:num="1"/>
          <w:docGrid w:linePitch="462" w:charSpace="0"/>
        </w:sectPr>
      </w:pPr>
      <w:bookmarkStart w:id="744" w:name="_Toc305158827"/>
      <w:bookmarkStart w:id="745" w:name="_Toc264969249"/>
      <w:bookmarkStart w:id="746" w:name="_Toc195842924"/>
      <w:bookmarkStart w:id="747" w:name="_Toc150774763"/>
      <w:bookmarkStart w:id="748" w:name="_Toc265228397"/>
      <w:bookmarkStart w:id="749" w:name="_Toc226309803"/>
      <w:bookmarkStart w:id="750" w:name="_Toc142311060"/>
      <w:bookmarkStart w:id="751" w:name="_Toc226965832"/>
      <w:bookmarkStart w:id="752" w:name="_Toc226337255"/>
      <w:bookmarkStart w:id="753" w:name="_Toc150480796"/>
      <w:bookmarkStart w:id="754" w:name="_Toc305158901"/>
      <w:bookmarkStart w:id="755" w:name="_Toc127151558"/>
      <w:bookmarkStart w:id="756" w:name="_Toc226965749"/>
    </w:p>
    <w:p w14:paraId="2D06519D">
      <w:pPr>
        <w:tabs>
          <w:tab w:val="left" w:pos="360"/>
        </w:tabs>
        <w:snapToGrid w:val="0"/>
        <w:spacing w:line="360" w:lineRule="auto"/>
        <w:outlineLvl w:val="1"/>
        <w:rPr>
          <w:sz w:val="24"/>
        </w:rPr>
      </w:pPr>
      <w:r>
        <w:rPr>
          <w:sz w:val="24"/>
        </w:rPr>
        <w:t>8  分项报价表</w:t>
      </w:r>
      <w:bookmarkEnd w:id="744"/>
      <w:bookmarkEnd w:id="745"/>
      <w:bookmarkEnd w:id="746"/>
      <w:bookmarkEnd w:id="747"/>
      <w:bookmarkEnd w:id="748"/>
      <w:bookmarkEnd w:id="749"/>
      <w:bookmarkEnd w:id="750"/>
      <w:bookmarkEnd w:id="751"/>
      <w:bookmarkEnd w:id="752"/>
      <w:bookmarkEnd w:id="753"/>
      <w:bookmarkEnd w:id="754"/>
      <w:bookmarkEnd w:id="755"/>
      <w:bookmarkEnd w:id="756"/>
    </w:p>
    <w:p w14:paraId="6675C5BE">
      <w:pPr>
        <w:spacing w:line="360" w:lineRule="exact"/>
        <w:jc w:val="center"/>
        <w:rPr>
          <w:b/>
          <w:color w:val="000000"/>
          <w:sz w:val="36"/>
          <w:szCs w:val="36"/>
        </w:rPr>
      </w:pPr>
      <w:r>
        <w:rPr>
          <w:b/>
          <w:color w:val="000000"/>
          <w:sz w:val="36"/>
          <w:szCs w:val="36"/>
        </w:rPr>
        <w:t>分项报价表</w:t>
      </w:r>
    </w:p>
    <w:p w14:paraId="4F2FFA14">
      <w:pPr>
        <w:spacing w:line="260" w:lineRule="exact"/>
        <w:jc w:val="center"/>
        <w:rPr>
          <w:color w:val="000000"/>
          <w:sz w:val="36"/>
          <w:szCs w:val="36"/>
        </w:rPr>
      </w:pPr>
    </w:p>
    <w:p w14:paraId="7E99B092">
      <w:pPr>
        <w:tabs>
          <w:tab w:val="left" w:pos="1800"/>
          <w:tab w:val="left" w:pos="5580"/>
        </w:tabs>
        <w:rPr>
          <w:color w:val="000000"/>
          <w:sz w:val="24"/>
        </w:rPr>
      </w:pPr>
      <w:r>
        <w:rPr>
          <w:color w:val="000000"/>
          <w:sz w:val="24"/>
        </w:rPr>
        <w:t>项目编号/包号：_________ 项目名称：_________报价单位：人民币元</w:t>
      </w:r>
    </w:p>
    <w:p w14:paraId="6917D30A">
      <w:pPr>
        <w:tabs>
          <w:tab w:val="left" w:pos="1800"/>
          <w:tab w:val="left" w:pos="5580"/>
        </w:tabs>
        <w:jc w:val="left"/>
        <w:rPr>
          <w:color w:val="000000"/>
          <w:sz w:val="24"/>
        </w:rPr>
      </w:pP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3253"/>
        <w:gridCol w:w="1447"/>
        <w:gridCol w:w="799"/>
        <w:gridCol w:w="1440"/>
        <w:gridCol w:w="1648"/>
      </w:tblGrid>
      <w:tr w14:paraId="6403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5208062A">
            <w:pPr>
              <w:adjustRightInd w:val="0"/>
              <w:snapToGrid w:val="0"/>
              <w:jc w:val="center"/>
              <w:rPr>
                <w:b/>
                <w:color w:val="000000"/>
                <w:sz w:val="24"/>
              </w:rPr>
            </w:pPr>
            <w:r>
              <w:rPr>
                <w:b/>
                <w:color w:val="000000"/>
                <w:sz w:val="24"/>
              </w:rPr>
              <w:t>序号</w:t>
            </w:r>
          </w:p>
        </w:tc>
        <w:tc>
          <w:tcPr>
            <w:tcW w:w="1751" w:type="pct"/>
            <w:tcBorders>
              <w:top w:val="single" w:color="auto" w:sz="4" w:space="0"/>
              <w:left w:val="single" w:color="auto" w:sz="4" w:space="0"/>
              <w:bottom w:val="single" w:color="auto" w:sz="4" w:space="0"/>
              <w:right w:val="single" w:color="auto" w:sz="4" w:space="0"/>
            </w:tcBorders>
            <w:vAlign w:val="center"/>
          </w:tcPr>
          <w:p w14:paraId="18E169CE">
            <w:pPr>
              <w:adjustRightInd w:val="0"/>
              <w:snapToGrid w:val="0"/>
              <w:jc w:val="center"/>
              <w:rPr>
                <w:b/>
                <w:color w:val="000000"/>
                <w:sz w:val="24"/>
              </w:rPr>
            </w:pPr>
            <w:r>
              <w:rPr>
                <w:b/>
                <w:color w:val="000000"/>
                <w:sz w:val="24"/>
              </w:rPr>
              <w:t>分项名称</w:t>
            </w:r>
          </w:p>
        </w:tc>
        <w:tc>
          <w:tcPr>
            <w:tcW w:w="779" w:type="pct"/>
            <w:tcBorders>
              <w:top w:val="single" w:color="auto" w:sz="4" w:space="0"/>
              <w:left w:val="single" w:color="auto" w:sz="4" w:space="0"/>
              <w:bottom w:val="single" w:color="auto" w:sz="4" w:space="0"/>
              <w:right w:val="single" w:color="auto" w:sz="4" w:space="0"/>
            </w:tcBorders>
            <w:vAlign w:val="center"/>
          </w:tcPr>
          <w:p w14:paraId="1AA4B092">
            <w:pPr>
              <w:adjustRightInd w:val="0"/>
              <w:snapToGrid w:val="0"/>
              <w:jc w:val="center"/>
              <w:rPr>
                <w:b/>
                <w:color w:val="000000"/>
                <w:sz w:val="24"/>
              </w:rPr>
            </w:pPr>
            <w:r>
              <w:rPr>
                <w:b/>
                <w:color w:val="000000"/>
                <w:sz w:val="24"/>
              </w:rPr>
              <w:t>单价（元）</w:t>
            </w:r>
          </w:p>
        </w:tc>
        <w:tc>
          <w:tcPr>
            <w:tcW w:w="430" w:type="pct"/>
            <w:tcBorders>
              <w:top w:val="single" w:color="auto" w:sz="4" w:space="0"/>
              <w:left w:val="single" w:color="auto" w:sz="4" w:space="0"/>
              <w:bottom w:val="single" w:color="auto" w:sz="4" w:space="0"/>
              <w:right w:val="single" w:color="auto" w:sz="4" w:space="0"/>
            </w:tcBorders>
            <w:vAlign w:val="center"/>
          </w:tcPr>
          <w:p w14:paraId="3B169560">
            <w:pPr>
              <w:adjustRightInd w:val="0"/>
              <w:snapToGrid w:val="0"/>
              <w:jc w:val="center"/>
              <w:rPr>
                <w:b/>
                <w:color w:val="000000"/>
                <w:sz w:val="24"/>
              </w:rPr>
            </w:pPr>
            <w:r>
              <w:rPr>
                <w:b/>
                <w:color w:val="000000"/>
                <w:sz w:val="24"/>
              </w:rPr>
              <w:t>数量</w:t>
            </w:r>
          </w:p>
        </w:tc>
        <w:tc>
          <w:tcPr>
            <w:tcW w:w="775" w:type="pct"/>
            <w:tcBorders>
              <w:top w:val="single" w:color="auto" w:sz="4" w:space="0"/>
              <w:left w:val="single" w:color="auto" w:sz="4" w:space="0"/>
              <w:bottom w:val="single" w:color="auto" w:sz="4" w:space="0"/>
              <w:right w:val="single" w:color="auto" w:sz="4" w:space="0"/>
            </w:tcBorders>
            <w:vAlign w:val="center"/>
          </w:tcPr>
          <w:p w14:paraId="6C6D5086">
            <w:pPr>
              <w:adjustRightInd w:val="0"/>
              <w:snapToGrid w:val="0"/>
              <w:jc w:val="center"/>
              <w:rPr>
                <w:b/>
                <w:color w:val="000000"/>
                <w:sz w:val="24"/>
              </w:rPr>
            </w:pPr>
            <w:r>
              <w:rPr>
                <w:b/>
                <w:color w:val="000000"/>
                <w:sz w:val="24"/>
              </w:rPr>
              <w:t>合价（元）</w:t>
            </w:r>
          </w:p>
        </w:tc>
        <w:tc>
          <w:tcPr>
            <w:tcW w:w="887" w:type="pct"/>
            <w:tcBorders>
              <w:top w:val="single" w:color="auto" w:sz="4" w:space="0"/>
              <w:left w:val="single" w:color="auto" w:sz="4" w:space="0"/>
              <w:bottom w:val="single" w:color="auto" w:sz="4" w:space="0"/>
              <w:right w:val="single" w:color="auto" w:sz="4" w:space="0"/>
            </w:tcBorders>
            <w:vAlign w:val="center"/>
          </w:tcPr>
          <w:p w14:paraId="38B71DEA">
            <w:pPr>
              <w:adjustRightInd w:val="0"/>
              <w:snapToGrid w:val="0"/>
              <w:jc w:val="center"/>
              <w:rPr>
                <w:b/>
                <w:color w:val="000000"/>
                <w:sz w:val="24"/>
              </w:rPr>
            </w:pPr>
            <w:r>
              <w:rPr>
                <w:b/>
                <w:color w:val="000000"/>
                <w:sz w:val="24"/>
              </w:rPr>
              <w:t>备注/说明</w:t>
            </w:r>
          </w:p>
        </w:tc>
      </w:tr>
      <w:tr w14:paraId="13EA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72EAA43A">
            <w:pPr>
              <w:adjustRightInd w:val="0"/>
              <w:snapToGrid w:val="0"/>
              <w:jc w:val="center"/>
              <w:rPr>
                <w:color w:val="000000"/>
                <w:sz w:val="24"/>
              </w:rPr>
            </w:pPr>
            <w:r>
              <w:rPr>
                <w:color w:val="000000"/>
                <w:sz w:val="24"/>
              </w:rPr>
              <w:t>1</w:t>
            </w:r>
          </w:p>
        </w:tc>
        <w:tc>
          <w:tcPr>
            <w:tcW w:w="1751" w:type="pct"/>
            <w:tcBorders>
              <w:top w:val="single" w:color="auto" w:sz="4" w:space="0"/>
              <w:left w:val="single" w:color="auto" w:sz="4" w:space="0"/>
              <w:bottom w:val="single" w:color="auto" w:sz="4" w:space="0"/>
              <w:right w:val="single" w:color="auto" w:sz="4" w:space="0"/>
            </w:tcBorders>
            <w:vAlign w:val="center"/>
          </w:tcPr>
          <w:p w14:paraId="2EAB34F1">
            <w:pPr>
              <w:adjustRightInd w:val="0"/>
              <w:snapToGrid w:val="0"/>
              <w:jc w:val="left"/>
              <w:rPr>
                <w:color w:val="000000"/>
                <w:sz w:val="24"/>
              </w:rPr>
            </w:pPr>
          </w:p>
        </w:tc>
        <w:tc>
          <w:tcPr>
            <w:tcW w:w="779" w:type="pct"/>
            <w:tcBorders>
              <w:top w:val="single" w:color="auto" w:sz="4" w:space="0"/>
              <w:left w:val="single" w:color="auto" w:sz="4" w:space="0"/>
              <w:bottom w:val="single" w:color="auto" w:sz="4" w:space="0"/>
              <w:right w:val="single" w:color="auto" w:sz="4" w:space="0"/>
            </w:tcBorders>
            <w:vAlign w:val="center"/>
          </w:tcPr>
          <w:p w14:paraId="791ABC5E">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11B9528B">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0DA063A9">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5D1BF09B">
            <w:pPr>
              <w:adjustRightInd w:val="0"/>
              <w:snapToGrid w:val="0"/>
              <w:jc w:val="left"/>
              <w:rPr>
                <w:color w:val="000000"/>
                <w:sz w:val="24"/>
              </w:rPr>
            </w:pPr>
          </w:p>
        </w:tc>
      </w:tr>
      <w:tr w14:paraId="0CBE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20EE4D52">
            <w:pPr>
              <w:adjustRightInd w:val="0"/>
              <w:snapToGrid w:val="0"/>
              <w:jc w:val="center"/>
              <w:rPr>
                <w:color w:val="000000"/>
                <w:sz w:val="24"/>
              </w:rPr>
            </w:pPr>
            <w:r>
              <w:rPr>
                <w:color w:val="000000"/>
                <w:sz w:val="24"/>
              </w:rPr>
              <w:t>2</w:t>
            </w:r>
          </w:p>
        </w:tc>
        <w:tc>
          <w:tcPr>
            <w:tcW w:w="1751" w:type="pct"/>
            <w:tcBorders>
              <w:top w:val="single" w:color="auto" w:sz="4" w:space="0"/>
              <w:left w:val="single" w:color="auto" w:sz="4" w:space="0"/>
              <w:bottom w:val="single" w:color="auto" w:sz="4" w:space="0"/>
              <w:right w:val="single" w:color="auto" w:sz="4" w:space="0"/>
            </w:tcBorders>
            <w:vAlign w:val="center"/>
          </w:tcPr>
          <w:p w14:paraId="7118F510">
            <w:pPr>
              <w:adjustRightInd w:val="0"/>
              <w:snapToGrid w:val="0"/>
              <w:jc w:val="left"/>
              <w:rPr>
                <w:color w:val="000000"/>
                <w:sz w:val="24"/>
              </w:rPr>
            </w:pPr>
          </w:p>
        </w:tc>
        <w:tc>
          <w:tcPr>
            <w:tcW w:w="779" w:type="pct"/>
            <w:tcBorders>
              <w:top w:val="single" w:color="auto" w:sz="4" w:space="0"/>
              <w:left w:val="single" w:color="auto" w:sz="4" w:space="0"/>
              <w:bottom w:val="single" w:color="auto" w:sz="4" w:space="0"/>
              <w:right w:val="single" w:color="auto" w:sz="4" w:space="0"/>
            </w:tcBorders>
            <w:vAlign w:val="center"/>
          </w:tcPr>
          <w:p w14:paraId="657E6271">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3C937E2A">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015BE76E">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3DCA1617">
            <w:pPr>
              <w:adjustRightInd w:val="0"/>
              <w:snapToGrid w:val="0"/>
              <w:jc w:val="left"/>
              <w:rPr>
                <w:color w:val="000000"/>
                <w:sz w:val="24"/>
              </w:rPr>
            </w:pPr>
          </w:p>
        </w:tc>
      </w:tr>
      <w:tr w14:paraId="2262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7CA40C9D">
            <w:pPr>
              <w:adjustRightInd w:val="0"/>
              <w:snapToGrid w:val="0"/>
              <w:jc w:val="center"/>
              <w:rPr>
                <w:color w:val="000000"/>
                <w:sz w:val="24"/>
              </w:rPr>
            </w:pPr>
            <w:r>
              <w:rPr>
                <w:color w:val="000000"/>
                <w:sz w:val="24"/>
              </w:rPr>
              <w:t>3</w:t>
            </w:r>
          </w:p>
        </w:tc>
        <w:tc>
          <w:tcPr>
            <w:tcW w:w="1751" w:type="pct"/>
            <w:tcBorders>
              <w:top w:val="single" w:color="auto" w:sz="4" w:space="0"/>
              <w:left w:val="single" w:color="auto" w:sz="4" w:space="0"/>
              <w:bottom w:val="single" w:color="auto" w:sz="4" w:space="0"/>
              <w:right w:val="single" w:color="auto" w:sz="4" w:space="0"/>
            </w:tcBorders>
            <w:vAlign w:val="center"/>
          </w:tcPr>
          <w:p w14:paraId="3C84E03E">
            <w:pPr>
              <w:adjustRightInd w:val="0"/>
              <w:snapToGrid w:val="0"/>
              <w:jc w:val="left"/>
              <w:rPr>
                <w:color w:val="000000"/>
                <w:sz w:val="24"/>
              </w:rPr>
            </w:pPr>
            <w:r>
              <w:rPr>
                <w:color w:val="000000"/>
                <w:sz w:val="24"/>
              </w:rPr>
              <w:t>…</w:t>
            </w:r>
          </w:p>
        </w:tc>
        <w:tc>
          <w:tcPr>
            <w:tcW w:w="779" w:type="pct"/>
            <w:tcBorders>
              <w:top w:val="single" w:color="auto" w:sz="4" w:space="0"/>
              <w:left w:val="single" w:color="auto" w:sz="4" w:space="0"/>
              <w:bottom w:val="single" w:color="auto" w:sz="4" w:space="0"/>
              <w:right w:val="single" w:color="auto" w:sz="4" w:space="0"/>
            </w:tcBorders>
            <w:vAlign w:val="center"/>
          </w:tcPr>
          <w:p w14:paraId="509B7214">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76745502">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67EE3592">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388A0804">
            <w:pPr>
              <w:adjustRightInd w:val="0"/>
              <w:snapToGrid w:val="0"/>
              <w:jc w:val="left"/>
              <w:rPr>
                <w:color w:val="000000"/>
                <w:sz w:val="24"/>
              </w:rPr>
            </w:pPr>
          </w:p>
        </w:tc>
      </w:tr>
      <w:tr w14:paraId="58FC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905" w:type="pct"/>
            <w:gridSpan w:val="3"/>
            <w:tcBorders>
              <w:top w:val="single" w:color="auto" w:sz="4" w:space="0"/>
              <w:left w:val="single" w:color="auto" w:sz="4" w:space="0"/>
              <w:bottom w:val="single" w:color="auto" w:sz="4" w:space="0"/>
              <w:right w:val="single" w:color="auto" w:sz="4" w:space="0"/>
            </w:tcBorders>
            <w:vAlign w:val="center"/>
          </w:tcPr>
          <w:p w14:paraId="338E6FD3">
            <w:pPr>
              <w:adjustRightInd w:val="0"/>
              <w:snapToGrid w:val="0"/>
              <w:jc w:val="right"/>
              <w:rPr>
                <w:color w:val="000000"/>
                <w:sz w:val="24"/>
              </w:rPr>
            </w:pPr>
            <w:r>
              <w:rPr>
                <w:b/>
                <w:color w:val="000000"/>
                <w:sz w:val="24"/>
              </w:rPr>
              <w:t>总价（元）</w:t>
            </w:r>
          </w:p>
        </w:tc>
        <w:tc>
          <w:tcPr>
            <w:tcW w:w="430" w:type="pct"/>
            <w:tcBorders>
              <w:top w:val="single" w:color="auto" w:sz="4" w:space="0"/>
              <w:left w:val="single" w:color="auto" w:sz="4" w:space="0"/>
              <w:bottom w:val="single" w:color="auto" w:sz="4" w:space="0"/>
              <w:right w:val="single" w:color="auto" w:sz="4" w:space="0"/>
            </w:tcBorders>
            <w:vAlign w:val="center"/>
          </w:tcPr>
          <w:p w14:paraId="7A64AFD7">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03BAC22C">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2EB7B73A">
            <w:pPr>
              <w:adjustRightInd w:val="0"/>
              <w:snapToGrid w:val="0"/>
              <w:jc w:val="left"/>
              <w:rPr>
                <w:color w:val="000000"/>
                <w:sz w:val="24"/>
              </w:rPr>
            </w:pPr>
          </w:p>
        </w:tc>
      </w:tr>
    </w:tbl>
    <w:p w14:paraId="79AE1D4B">
      <w:pPr>
        <w:tabs>
          <w:tab w:val="left" w:pos="1800"/>
          <w:tab w:val="left" w:pos="5580"/>
        </w:tabs>
        <w:jc w:val="left"/>
        <w:rPr>
          <w:color w:val="000000"/>
          <w:sz w:val="24"/>
        </w:rPr>
      </w:pPr>
    </w:p>
    <w:p w14:paraId="27A6C062">
      <w:pPr>
        <w:tabs>
          <w:tab w:val="left" w:pos="1800"/>
          <w:tab w:val="left" w:pos="5580"/>
        </w:tabs>
        <w:jc w:val="left"/>
        <w:rPr>
          <w:b/>
          <w:i/>
          <w:color w:val="FF0000"/>
          <w:sz w:val="24"/>
        </w:rPr>
      </w:pPr>
    </w:p>
    <w:p w14:paraId="432F2613">
      <w:pPr>
        <w:tabs>
          <w:tab w:val="left" w:pos="1800"/>
          <w:tab w:val="left" w:pos="5580"/>
        </w:tabs>
        <w:jc w:val="left"/>
        <w:rPr>
          <w:color w:val="000000"/>
          <w:sz w:val="24"/>
        </w:rPr>
      </w:pPr>
    </w:p>
    <w:p w14:paraId="02D482C5">
      <w:pPr>
        <w:tabs>
          <w:tab w:val="left" w:pos="1800"/>
          <w:tab w:val="left" w:pos="5580"/>
        </w:tabs>
        <w:jc w:val="left"/>
        <w:rPr>
          <w:color w:val="000000"/>
          <w:sz w:val="24"/>
        </w:rPr>
      </w:pPr>
    </w:p>
    <w:p w14:paraId="2DA96734">
      <w:pPr>
        <w:tabs>
          <w:tab w:val="left" w:pos="1800"/>
          <w:tab w:val="left" w:pos="5580"/>
        </w:tabs>
        <w:jc w:val="left"/>
        <w:rPr>
          <w:color w:val="000000"/>
          <w:sz w:val="24"/>
        </w:rPr>
      </w:pPr>
      <w:r>
        <w:rPr>
          <w:color w:val="000000"/>
          <w:sz w:val="24"/>
        </w:rPr>
        <w:t>注：1.本表应按包分别填写。</w:t>
      </w:r>
    </w:p>
    <w:p w14:paraId="56E9131A">
      <w:pPr>
        <w:tabs>
          <w:tab w:val="left" w:pos="1800"/>
          <w:tab w:val="left" w:pos="5580"/>
        </w:tabs>
        <w:ind w:firstLine="480" w:firstLineChars="200"/>
        <w:jc w:val="left"/>
        <w:rPr>
          <w:color w:val="000000"/>
          <w:sz w:val="24"/>
        </w:rPr>
      </w:pPr>
      <w:r>
        <w:rPr>
          <w:color w:val="000000"/>
          <w:sz w:val="24"/>
        </w:rPr>
        <w:t>2.上述各项的详细规格（如有），可另页描述。</w:t>
      </w:r>
    </w:p>
    <w:p w14:paraId="468EBBCA">
      <w:pPr>
        <w:autoSpaceDE w:val="0"/>
        <w:autoSpaceDN w:val="0"/>
        <w:adjustRightInd w:val="0"/>
        <w:snapToGrid w:val="0"/>
        <w:spacing w:before="25" w:after="25" w:line="360" w:lineRule="auto"/>
        <w:rPr>
          <w:color w:val="000000"/>
          <w:sz w:val="24"/>
        </w:rPr>
      </w:pPr>
    </w:p>
    <w:p w14:paraId="6CC70B13">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2B00B7D0">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55986D38">
      <w:pPr>
        <w:tabs>
          <w:tab w:val="left" w:pos="360"/>
        </w:tabs>
        <w:snapToGrid w:val="0"/>
        <w:spacing w:line="360" w:lineRule="auto"/>
        <w:outlineLvl w:val="1"/>
        <w:rPr>
          <w:color w:val="000000"/>
          <w:sz w:val="24"/>
          <w:szCs w:val="20"/>
        </w:rPr>
      </w:pPr>
      <w:bookmarkStart w:id="757" w:name="_Toc305158830"/>
      <w:bookmarkStart w:id="758" w:name="_Toc305158904"/>
      <w:bookmarkStart w:id="759" w:name="_Toc226309806"/>
      <w:bookmarkStart w:id="760" w:name="_Toc127151562"/>
      <w:bookmarkStart w:id="761" w:name="_Toc226337258"/>
      <w:bookmarkStart w:id="762" w:name="_Toc150774765"/>
      <w:bookmarkStart w:id="763" w:name="_Toc264969252"/>
      <w:bookmarkStart w:id="764" w:name="_Toc195842927"/>
      <w:bookmarkStart w:id="765" w:name="_Toc226965752"/>
      <w:bookmarkStart w:id="766" w:name="_Toc150480798"/>
      <w:bookmarkStart w:id="767" w:name="_Toc226965835"/>
      <w:bookmarkStart w:id="768" w:name="_Toc142311062"/>
      <w:bookmarkStart w:id="769" w:name="_Toc265228400"/>
      <w:bookmarkStart w:id="770" w:name="_Toc265228399"/>
      <w:bookmarkStart w:id="771" w:name="_Toc305158903"/>
      <w:bookmarkStart w:id="772" w:name="_Toc195842926"/>
      <w:bookmarkStart w:id="773" w:name="_Toc264969251"/>
      <w:bookmarkStart w:id="774" w:name="_Toc226965834"/>
      <w:bookmarkStart w:id="775" w:name="_Toc142311061"/>
      <w:bookmarkStart w:id="776" w:name="_Toc226965751"/>
      <w:bookmarkStart w:id="777" w:name="_Toc150480797"/>
      <w:bookmarkStart w:id="778" w:name="_Toc127151561"/>
      <w:bookmarkStart w:id="779" w:name="_Toc226337257"/>
      <w:bookmarkStart w:id="780" w:name="_Toc150774764"/>
      <w:bookmarkStart w:id="781" w:name="_Toc226309805"/>
      <w:bookmarkStart w:id="782" w:name="_Toc305158829"/>
      <w:r>
        <w:rPr>
          <w:color w:val="000000"/>
          <w:sz w:val="24"/>
          <w:szCs w:val="20"/>
        </w:rPr>
        <w:br w:type="page"/>
      </w:r>
      <w:r>
        <w:rPr>
          <w:sz w:val="24"/>
        </w:rPr>
        <w:t>9  合同条款偏离表</w:t>
      </w:r>
      <w:bookmarkEnd w:id="757"/>
      <w:bookmarkEnd w:id="758"/>
      <w:bookmarkEnd w:id="759"/>
      <w:bookmarkEnd w:id="760"/>
      <w:bookmarkEnd w:id="761"/>
      <w:bookmarkEnd w:id="762"/>
      <w:bookmarkEnd w:id="763"/>
      <w:bookmarkEnd w:id="764"/>
      <w:bookmarkEnd w:id="765"/>
      <w:bookmarkEnd w:id="766"/>
      <w:bookmarkEnd w:id="767"/>
      <w:bookmarkEnd w:id="768"/>
      <w:bookmarkEnd w:id="769"/>
    </w:p>
    <w:p w14:paraId="53A2E232">
      <w:pPr>
        <w:spacing w:line="360" w:lineRule="auto"/>
        <w:rPr>
          <w:color w:val="000000"/>
          <w:sz w:val="24"/>
          <w:szCs w:val="20"/>
        </w:rPr>
      </w:pPr>
    </w:p>
    <w:p w14:paraId="2ACC84BD">
      <w:pPr>
        <w:tabs>
          <w:tab w:val="left" w:pos="2775"/>
          <w:tab w:val="center" w:pos="4153"/>
        </w:tabs>
        <w:autoSpaceDE w:val="0"/>
        <w:autoSpaceDN w:val="0"/>
        <w:adjustRightInd w:val="0"/>
        <w:spacing w:line="360" w:lineRule="auto"/>
        <w:jc w:val="left"/>
        <w:rPr>
          <w:b/>
          <w:color w:val="000000"/>
          <w:sz w:val="36"/>
          <w:szCs w:val="36"/>
        </w:rPr>
      </w:pPr>
      <w:r>
        <w:rPr>
          <w:color w:val="000000"/>
          <w:sz w:val="36"/>
          <w:szCs w:val="36"/>
        </w:rPr>
        <w:tab/>
      </w:r>
      <w:r>
        <w:rPr>
          <w:b/>
          <w:color w:val="000000"/>
          <w:sz w:val="36"/>
          <w:szCs w:val="36"/>
        </w:rPr>
        <w:tab/>
      </w:r>
      <w:r>
        <w:rPr>
          <w:b/>
          <w:color w:val="000000"/>
          <w:sz w:val="36"/>
          <w:szCs w:val="36"/>
        </w:rPr>
        <w:t>合同条款偏离表</w:t>
      </w:r>
    </w:p>
    <w:p w14:paraId="030D01B5">
      <w:pPr>
        <w:spacing w:line="360" w:lineRule="auto"/>
        <w:rPr>
          <w:color w:val="000000"/>
          <w:sz w:val="24"/>
          <w:szCs w:val="20"/>
        </w:rPr>
      </w:pPr>
    </w:p>
    <w:p w14:paraId="25073554">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476"/>
        <w:gridCol w:w="1617"/>
        <w:gridCol w:w="1618"/>
        <w:gridCol w:w="2666"/>
        <w:gridCol w:w="730"/>
      </w:tblGrid>
      <w:tr w14:paraId="6EB8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5" w:type="dxa"/>
            <w:vAlign w:val="center"/>
          </w:tcPr>
          <w:p w14:paraId="20959051">
            <w:pPr>
              <w:adjustRightInd w:val="0"/>
              <w:snapToGrid w:val="0"/>
              <w:jc w:val="center"/>
              <w:rPr>
                <w:color w:val="000000"/>
                <w:sz w:val="24"/>
              </w:rPr>
            </w:pPr>
            <w:bookmarkStart w:id="783" w:name="_Hlk144279647"/>
            <w:r>
              <w:rPr>
                <w:color w:val="000000"/>
                <w:sz w:val="24"/>
              </w:rPr>
              <w:t>序号</w:t>
            </w:r>
          </w:p>
        </w:tc>
        <w:tc>
          <w:tcPr>
            <w:tcW w:w="1476" w:type="dxa"/>
            <w:vAlign w:val="center"/>
          </w:tcPr>
          <w:p w14:paraId="24CE31C5">
            <w:pPr>
              <w:adjustRightInd w:val="0"/>
              <w:snapToGrid w:val="0"/>
              <w:jc w:val="center"/>
              <w:rPr>
                <w:color w:val="000000"/>
                <w:sz w:val="24"/>
              </w:rPr>
            </w:pPr>
            <w:r>
              <w:rPr>
                <w:color w:val="000000"/>
                <w:sz w:val="24"/>
                <w:szCs w:val="21"/>
              </w:rPr>
              <w:t>磋商文件</w:t>
            </w:r>
            <w:r>
              <w:rPr>
                <w:color w:val="000000"/>
                <w:sz w:val="24"/>
              </w:rPr>
              <w:t>条目号（页码）</w:t>
            </w:r>
          </w:p>
        </w:tc>
        <w:tc>
          <w:tcPr>
            <w:tcW w:w="1617" w:type="dxa"/>
            <w:vAlign w:val="center"/>
          </w:tcPr>
          <w:p w14:paraId="15580AD7">
            <w:pPr>
              <w:adjustRightInd w:val="0"/>
              <w:snapToGrid w:val="0"/>
              <w:jc w:val="center"/>
              <w:rPr>
                <w:color w:val="000000"/>
                <w:sz w:val="24"/>
              </w:rPr>
            </w:pPr>
            <w:r>
              <w:rPr>
                <w:color w:val="000000"/>
                <w:sz w:val="24"/>
                <w:szCs w:val="21"/>
              </w:rPr>
              <w:t>磋商文件</w:t>
            </w:r>
            <w:r>
              <w:rPr>
                <w:color w:val="000000"/>
                <w:sz w:val="24"/>
              </w:rPr>
              <w:t>要求</w:t>
            </w:r>
          </w:p>
        </w:tc>
        <w:tc>
          <w:tcPr>
            <w:tcW w:w="1618" w:type="dxa"/>
            <w:vAlign w:val="center"/>
          </w:tcPr>
          <w:p w14:paraId="6DA49D63">
            <w:pPr>
              <w:adjustRightInd w:val="0"/>
              <w:snapToGrid w:val="0"/>
              <w:jc w:val="center"/>
              <w:rPr>
                <w:color w:val="000000"/>
                <w:sz w:val="24"/>
              </w:rPr>
            </w:pPr>
            <w:r>
              <w:rPr>
                <w:color w:val="000000"/>
                <w:sz w:val="24"/>
              </w:rPr>
              <w:t>响应文件内容</w:t>
            </w:r>
          </w:p>
        </w:tc>
        <w:tc>
          <w:tcPr>
            <w:tcW w:w="2666" w:type="dxa"/>
            <w:vAlign w:val="center"/>
          </w:tcPr>
          <w:p w14:paraId="5F36E383">
            <w:pPr>
              <w:adjustRightInd w:val="0"/>
              <w:snapToGrid w:val="0"/>
              <w:jc w:val="center"/>
              <w:rPr>
                <w:color w:val="000000"/>
                <w:sz w:val="24"/>
              </w:rPr>
            </w:pPr>
            <w:r>
              <w:rPr>
                <w:color w:val="000000"/>
                <w:sz w:val="24"/>
              </w:rPr>
              <w:t>偏离情况</w:t>
            </w:r>
          </w:p>
        </w:tc>
        <w:tc>
          <w:tcPr>
            <w:tcW w:w="730" w:type="dxa"/>
            <w:vAlign w:val="center"/>
          </w:tcPr>
          <w:p w14:paraId="57C2FEDE">
            <w:pPr>
              <w:adjustRightInd w:val="0"/>
              <w:snapToGrid w:val="0"/>
              <w:jc w:val="center"/>
              <w:rPr>
                <w:color w:val="000000"/>
                <w:sz w:val="24"/>
              </w:rPr>
            </w:pPr>
            <w:r>
              <w:rPr>
                <w:color w:val="000000"/>
                <w:sz w:val="24"/>
              </w:rPr>
              <w:t>说明</w:t>
            </w:r>
          </w:p>
        </w:tc>
      </w:tr>
      <w:tr w14:paraId="515F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5" w:type="dxa"/>
            <w:vAlign w:val="center"/>
          </w:tcPr>
          <w:p w14:paraId="10C2BE93">
            <w:pPr>
              <w:adjustRightInd w:val="0"/>
              <w:snapToGrid w:val="0"/>
              <w:jc w:val="center"/>
              <w:rPr>
                <w:color w:val="000000"/>
                <w:sz w:val="24"/>
              </w:rPr>
            </w:pPr>
          </w:p>
        </w:tc>
        <w:tc>
          <w:tcPr>
            <w:tcW w:w="1476" w:type="dxa"/>
            <w:vAlign w:val="center"/>
          </w:tcPr>
          <w:p w14:paraId="1A15CED1">
            <w:pPr>
              <w:adjustRightInd w:val="0"/>
              <w:snapToGrid w:val="0"/>
              <w:jc w:val="center"/>
              <w:rPr>
                <w:color w:val="000000"/>
                <w:sz w:val="24"/>
              </w:rPr>
            </w:pPr>
          </w:p>
        </w:tc>
        <w:tc>
          <w:tcPr>
            <w:tcW w:w="1617" w:type="dxa"/>
            <w:vAlign w:val="center"/>
          </w:tcPr>
          <w:p w14:paraId="51ABF15B">
            <w:pPr>
              <w:adjustRightInd w:val="0"/>
              <w:snapToGrid w:val="0"/>
              <w:jc w:val="center"/>
              <w:rPr>
                <w:color w:val="000000"/>
                <w:sz w:val="24"/>
              </w:rPr>
            </w:pPr>
          </w:p>
        </w:tc>
        <w:tc>
          <w:tcPr>
            <w:tcW w:w="1618" w:type="dxa"/>
            <w:vAlign w:val="center"/>
          </w:tcPr>
          <w:p w14:paraId="4C570A32">
            <w:pPr>
              <w:adjustRightInd w:val="0"/>
              <w:snapToGrid w:val="0"/>
              <w:jc w:val="center"/>
              <w:rPr>
                <w:color w:val="000000"/>
                <w:sz w:val="24"/>
              </w:rPr>
            </w:pPr>
          </w:p>
        </w:tc>
        <w:tc>
          <w:tcPr>
            <w:tcW w:w="2666" w:type="dxa"/>
            <w:vAlign w:val="center"/>
          </w:tcPr>
          <w:p w14:paraId="422F0DB6">
            <w:pPr>
              <w:adjustRightInd w:val="0"/>
              <w:snapToGrid w:val="0"/>
              <w:jc w:val="center"/>
              <w:rPr>
                <w:color w:val="000000"/>
                <w:sz w:val="24"/>
              </w:rPr>
            </w:pPr>
          </w:p>
        </w:tc>
        <w:tc>
          <w:tcPr>
            <w:tcW w:w="730" w:type="dxa"/>
            <w:vAlign w:val="center"/>
          </w:tcPr>
          <w:p w14:paraId="222DC806">
            <w:pPr>
              <w:adjustRightInd w:val="0"/>
              <w:snapToGrid w:val="0"/>
              <w:jc w:val="center"/>
              <w:rPr>
                <w:color w:val="000000"/>
                <w:sz w:val="24"/>
              </w:rPr>
            </w:pPr>
          </w:p>
        </w:tc>
      </w:tr>
      <w:tr w14:paraId="321B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5" w:type="dxa"/>
            <w:vAlign w:val="center"/>
          </w:tcPr>
          <w:p w14:paraId="52A24AF2">
            <w:pPr>
              <w:adjustRightInd w:val="0"/>
              <w:snapToGrid w:val="0"/>
              <w:jc w:val="center"/>
              <w:rPr>
                <w:color w:val="000000"/>
                <w:sz w:val="24"/>
              </w:rPr>
            </w:pPr>
          </w:p>
        </w:tc>
        <w:tc>
          <w:tcPr>
            <w:tcW w:w="1476" w:type="dxa"/>
            <w:vAlign w:val="center"/>
          </w:tcPr>
          <w:p w14:paraId="37221290">
            <w:pPr>
              <w:adjustRightInd w:val="0"/>
              <w:snapToGrid w:val="0"/>
              <w:jc w:val="center"/>
              <w:rPr>
                <w:color w:val="000000"/>
                <w:sz w:val="24"/>
              </w:rPr>
            </w:pPr>
          </w:p>
        </w:tc>
        <w:tc>
          <w:tcPr>
            <w:tcW w:w="1617" w:type="dxa"/>
            <w:vAlign w:val="center"/>
          </w:tcPr>
          <w:p w14:paraId="312EE053">
            <w:pPr>
              <w:adjustRightInd w:val="0"/>
              <w:snapToGrid w:val="0"/>
              <w:jc w:val="center"/>
              <w:rPr>
                <w:color w:val="000000"/>
                <w:sz w:val="24"/>
              </w:rPr>
            </w:pPr>
          </w:p>
        </w:tc>
        <w:tc>
          <w:tcPr>
            <w:tcW w:w="1618" w:type="dxa"/>
            <w:vAlign w:val="center"/>
          </w:tcPr>
          <w:p w14:paraId="6E60AAF7">
            <w:pPr>
              <w:adjustRightInd w:val="0"/>
              <w:snapToGrid w:val="0"/>
              <w:jc w:val="center"/>
              <w:rPr>
                <w:color w:val="000000"/>
                <w:sz w:val="24"/>
              </w:rPr>
            </w:pPr>
          </w:p>
        </w:tc>
        <w:tc>
          <w:tcPr>
            <w:tcW w:w="2666" w:type="dxa"/>
            <w:vAlign w:val="center"/>
          </w:tcPr>
          <w:p w14:paraId="0D8BA544">
            <w:pPr>
              <w:adjustRightInd w:val="0"/>
              <w:snapToGrid w:val="0"/>
              <w:jc w:val="center"/>
              <w:rPr>
                <w:color w:val="000000"/>
                <w:sz w:val="24"/>
              </w:rPr>
            </w:pPr>
          </w:p>
        </w:tc>
        <w:tc>
          <w:tcPr>
            <w:tcW w:w="730" w:type="dxa"/>
            <w:vAlign w:val="center"/>
          </w:tcPr>
          <w:p w14:paraId="414FEBF5">
            <w:pPr>
              <w:adjustRightInd w:val="0"/>
              <w:snapToGrid w:val="0"/>
              <w:jc w:val="center"/>
              <w:rPr>
                <w:color w:val="000000"/>
                <w:sz w:val="24"/>
              </w:rPr>
            </w:pPr>
          </w:p>
        </w:tc>
      </w:tr>
      <w:tr w14:paraId="56FA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5" w:type="dxa"/>
            <w:vAlign w:val="center"/>
          </w:tcPr>
          <w:p w14:paraId="74D5A2C0">
            <w:pPr>
              <w:adjustRightInd w:val="0"/>
              <w:snapToGrid w:val="0"/>
              <w:jc w:val="center"/>
              <w:rPr>
                <w:color w:val="000000"/>
                <w:sz w:val="24"/>
              </w:rPr>
            </w:pPr>
          </w:p>
        </w:tc>
        <w:tc>
          <w:tcPr>
            <w:tcW w:w="1476" w:type="dxa"/>
            <w:vAlign w:val="center"/>
          </w:tcPr>
          <w:p w14:paraId="42D19324">
            <w:pPr>
              <w:adjustRightInd w:val="0"/>
              <w:snapToGrid w:val="0"/>
              <w:jc w:val="center"/>
              <w:rPr>
                <w:color w:val="000000"/>
                <w:sz w:val="24"/>
              </w:rPr>
            </w:pPr>
          </w:p>
        </w:tc>
        <w:tc>
          <w:tcPr>
            <w:tcW w:w="1617" w:type="dxa"/>
            <w:vAlign w:val="center"/>
          </w:tcPr>
          <w:p w14:paraId="7D069B6C">
            <w:pPr>
              <w:adjustRightInd w:val="0"/>
              <w:snapToGrid w:val="0"/>
              <w:jc w:val="center"/>
              <w:rPr>
                <w:color w:val="000000"/>
                <w:sz w:val="24"/>
              </w:rPr>
            </w:pPr>
          </w:p>
        </w:tc>
        <w:tc>
          <w:tcPr>
            <w:tcW w:w="1618" w:type="dxa"/>
            <w:vAlign w:val="center"/>
          </w:tcPr>
          <w:p w14:paraId="01858C27">
            <w:pPr>
              <w:adjustRightInd w:val="0"/>
              <w:snapToGrid w:val="0"/>
              <w:jc w:val="center"/>
              <w:rPr>
                <w:color w:val="000000"/>
                <w:sz w:val="24"/>
              </w:rPr>
            </w:pPr>
          </w:p>
        </w:tc>
        <w:tc>
          <w:tcPr>
            <w:tcW w:w="2666" w:type="dxa"/>
            <w:vAlign w:val="center"/>
          </w:tcPr>
          <w:p w14:paraId="7B5E68D7">
            <w:pPr>
              <w:adjustRightInd w:val="0"/>
              <w:snapToGrid w:val="0"/>
              <w:jc w:val="center"/>
              <w:rPr>
                <w:color w:val="000000"/>
                <w:sz w:val="24"/>
              </w:rPr>
            </w:pPr>
          </w:p>
        </w:tc>
        <w:tc>
          <w:tcPr>
            <w:tcW w:w="730" w:type="dxa"/>
            <w:vAlign w:val="center"/>
          </w:tcPr>
          <w:p w14:paraId="6FE8F48B">
            <w:pPr>
              <w:adjustRightInd w:val="0"/>
              <w:snapToGrid w:val="0"/>
              <w:jc w:val="center"/>
              <w:rPr>
                <w:color w:val="000000"/>
                <w:sz w:val="24"/>
              </w:rPr>
            </w:pPr>
          </w:p>
        </w:tc>
      </w:tr>
      <w:tr w14:paraId="45DA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55" w:type="dxa"/>
            <w:vAlign w:val="center"/>
          </w:tcPr>
          <w:p w14:paraId="5F7CD939">
            <w:pPr>
              <w:adjustRightInd w:val="0"/>
              <w:snapToGrid w:val="0"/>
              <w:jc w:val="center"/>
              <w:rPr>
                <w:color w:val="000000"/>
                <w:sz w:val="24"/>
              </w:rPr>
            </w:pPr>
          </w:p>
        </w:tc>
        <w:tc>
          <w:tcPr>
            <w:tcW w:w="1476" w:type="dxa"/>
            <w:vAlign w:val="center"/>
          </w:tcPr>
          <w:p w14:paraId="53A65857">
            <w:pPr>
              <w:adjustRightInd w:val="0"/>
              <w:snapToGrid w:val="0"/>
              <w:jc w:val="center"/>
              <w:rPr>
                <w:color w:val="000000"/>
                <w:sz w:val="24"/>
              </w:rPr>
            </w:pPr>
          </w:p>
        </w:tc>
        <w:tc>
          <w:tcPr>
            <w:tcW w:w="1617" w:type="dxa"/>
            <w:vAlign w:val="center"/>
          </w:tcPr>
          <w:p w14:paraId="2F97EC61">
            <w:pPr>
              <w:adjustRightInd w:val="0"/>
              <w:snapToGrid w:val="0"/>
              <w:jc w:val="center"/>
              <w:rPr>
                <w:color w:val="000000"/>
                <w:sz w:val="24"/>
              </w:rPr>
            </w:pPr>
          </w:p>
        </w:tc>
        <w:tc>
          <w:tcPr>
            <w:tcW w:w="1618" w:type="dxa"/>
            <w:vAlign w:val="center"/>
          </w:tcPr>
          <w:p w14:paraId="725418DB">
            <w:pPr>
              <w:adjustRightInd w:val="0"/>
              <w:snapToGrid w:val="0"/>
              <w:jc w:val="center"/>
              <w:rPr>
                <w:color w:val="000000"/>
                <w:sz w:val="24"/>
              </w:rPr>
            </w:pPr>
          </w:p>
        </w:tc>
        <w:tc>
          <w:tcPr>
            <w:tcW w:w="2666" w:type="dxa"/>
            <w:vAlign w:val="center"/>
          </w:tcPr>
          <w:p w14:paraId="1F4A7EAD">
            <w:pPr>
              <w:adjustRightInd w:val="0"/>
              <w:snapToGrid w:val="0"/>
              <w:jc w:val="center"/>
              <w:rPr>
                <w:color w:val="000000"/>
                <w:sz w:val="24"/>
              </w:rPr>
            </w:pPr>
          </w:p>
        </w:tc>
        <w:tc>
          <w:tcPr>
            <w:tcW w:w="730" w:type="dxa"/>
            <w:vAlign w:val="center"/>
          </w:tcPr>
          <w:p w14:paraId="07EA62BB">
            <w:pPr>
              <w:adjustRightInd w:val="0"/>
              <w:snapToGrid w:val="0"/>
              <w:jc w:val="center"/>
              <w:rPr>
                <w:color w:val="000000"/>
                <w:sz w:val="24"/>
              </w:rPr>
            </w:pPr>
          </w:p>
        </w:tc>
      </w:tr>
      <w:bookmarkEnd w:id="783"/>
    </w:tbl>
    <w:p w14:paraId="6423504A">
      <w:pPr>
        <w:tabs>
          <w:tab w:val="left" w:pos="1800"/>
          <w:tab w:val="left" w:pos="5580"/>
        </w:tabs>
        <w:jc w:val="left"/>
        <w:rPr>
          <w:color w:val="000000"/>
          <w:sz w:val="24"/>
        </w:rPr>
      </w:pPr>
    </w:p>
    <w:p w14:paraId="0AE32244">
      <w:pPr>
        <w:tabs>
          <w:tab w:val="left" w:pos="1800"/>
          <w:tab w:val="left" w:pos="5580"/>
        </w:tabs>
        <w:jc w:val="left"/>
        <w:rPr>
          <w:color w:val="000000"/>
          <w:sz w:val="24"/>
        </w:rPr>
      </w:pPr>
      <w:r>
        <w:rPr>
          <w:color w:val="000000"/>
          <w:sz w:val="24"/>
        </w:rPr>
        <w:t>注：</w:t>
      </w:r>
    </w:p>
    <w:p w14:paraId="753B9EE5">
      <w:pPr>
        <w:spacing w:line="360" w:lineRule="auto"/>
        <w:rPr>
          <w:color w:val="000000"/>
          <w:sz w:val="24"/>
          <w:szCs w:val="20"/>
        </w:rPr>
      </w:pPr>
      <w:r>
        <w:rPr>
          <w:color w:val="000000"/>
          <w:sz w:val="24"/>
          <w:szCs w:val="21"/>
        </w:rPr>
        <w:t>如有偏离，</w:t>
      </w:r>
      <w:r>
        <w:rPr>
          <w:color w:val="000000"/>
          <w:sz w:val="24"/>
        </w:rPr>
        <w:t>则</w:t>
      </w:r>
      <w:r>
        <w:rPr>
          <w:rFonts w:hint="eastAsia"/>
          <w:color w:val="000000"/>
          <w:sz w:val="24"/>
        </w:rPr>
        <w:t>需</w:t>
      </w:r>
      <w:r>
        <w:rPr>
          <w:color w:val="000000"/>
          <w:sz w:val="24"/>
        </w:rPr>
        <w:t>在本表中对偏离项逐一列明</w:t>
      </w:r>
      <w:r>
        <w:rPr>
          <w:rFonts w:hint="eastAsia"/>
          <w:color w:val="000000"/>
          <w:sz w:val="24"/>
        </w:rPr>
        <w:t>，</w:t>
      </w:r>
      <w:r>
        <w:rPr>
          <w:sz w:val="24"/>
        </w:rPr>
        <w:t>“偏离情况”列</w:t>
      </w:r>
      <w:r>
        <w:rPr>
          <w:color w:val="000000"/>
          <w:sz w:val="24"/>
        </w:rPr>
        <w:t>据实</w:t>
      </w:r>
      <w:r>
        <w:rPr>
          <w:sz w:val="24"/>
        </w:rPr>
        <w:t>填写“正偏离”或“负偏离”</w:t>
      </w:r>
      <w:r>
        <w:rPr>
          <w:rFonts w:hint="eastAsia"/>
          <w:sz w:val="24"/>
        </w:rPr>
        <w:t>；</w:t>
      </w:r>
      <w:r>
        <w:rPr>
          <w:rFonts w:hint="eastAsia"/>
          <w:color w:val="000000"/>
          <w:sz w:val="24"/>
        </w:rPr>
        <w:t>否则视为无偏离。</w:t>
      </w:r>
    </w:p>
    <w:p w14:paraId="2725457C">
      <w:pPr>
        <w:tabs>
          <w:tab w:val="left" w:pos="1800"/>
          <w:tab w:val="left" w:pos="5580"/>
        </w:tabs>
        <w:jc w:val="left"/>
        <w:rPr>
          <w:color w:val="000000"/>
          <w:sz w:val="24"/>
        </w:rPr>
      </w:pPr>
    </w:p>
    <w:p w14:paraId="1E156EF1">
      <w:pPr>
        <w:spacing w:line="360" w:lineRule="auto"/>
        <w:rPr>
          <w:color w:val="000000"/>
          <w:sz w:val="24"/>
          <w:szCs w:val="20"/>
        </w:rPr>
      </w:pPr>
    </w:p>
    <w:p w14:paraId="3D3B1054">
      <w:pPr>
        <w:autoSpaceDE w:val="0"/>
        <w:autoSpaceDN w:val="0"/>
        <w:adjustRightInd w:val="0"/>
        <w:snapToGrid w:val="0"/>
        <w:spacing w:before="25" w:after="25" w:line="360" w:lineRule="auto"/>
        <w:rPr>
          <w:color w:val="000000"/>
          <w:sz w:val="24"/>
          <w:lang w:val="zh-CN"/>
        </w:rPr>
      </w:pPr>
      <w:r>
        <w:rPr>
          <w:color w:val="000000"/>
          <w:sz w:val="24"/>
          <w:szCs w:val="20"/>
        </w:rPr>
        <w:t xml:space="preserve"> </w:t>
      </w:r>
    </w:p>
    <w:p w14:paraId="1DEE3C63">
      <w:pPr>
        <w:tabs>
          <w:tab w:val="left" w:pos="360"/>
        </w:tabs>
        <w:snapToGrid w:val="0"/>
        <w:spacing w:line="360" w:lineRule="auto"/>
        <w:outlineLvl w:val="1"/>
        <w:rPr>
          <w:color w:val="000000"/>
          <w:sz w:val="24"/>
          <w:szCs w:val="20"/>
        </w:rPr>
      </w:pPr>
      <w:r>
        <w:rPr>
          <w:color w:val="000000"/>
          <w:sz w:val="24"/>
          <w:szCs w:val="20"/>
        </w:rPr>
        <w:br w:type="page"/>
      </w:r>
      <w:r>
        <w:rPr>
          <w:sz w:val="24"/>
        </w:rPr>
        <w:t xml:space="preserve">10  </w:t>
      </w:r>
      <w:bookmarkEnd w:id="770"/>
      <w:bookmarkEnd w:id="771"/>
      <w:bookmarkEnd w:id="772"/>
      <w:bookmarkEnd w:id="773"/>
      <w:bookmarkEnd w:id="774"/>
      <w:bookmarkEnd w:id="775"/>
      <w:bookmarkEnd w:id="776"/>
      <w:bookmarkEnd w:id="777"/>
      <w:bookmarkEnd w:id="778"/>
      <w:bookmarkEnd w:id="779"/>
      <w:bookmarkEnd w:id="780"/>
      <w:bookmarkEnd w:id="781"/>
      <w:bookmarkEnd w:id="782"/>
      <w:r>
        <w:rPr>
          <w:sz w:val="24"/>
        </w:rPr>
        <w:t>采购需求偏离表</w:t>
      </w:r>
    </w:p>
    <w:p w14:paraId="578F5B95">
      <w:pPr>
        <w:autoSpaceDE w:val="0"/>
        <w:autoSpaceDN w:val="0"/>
        <w:adjustRightInd w:val="0"/>
        <w:spacing w:line="360" w:lineRule="auto"/>
        <w:jc w:val="center"/>
        <w:rPr>
          <w:b/>
          <w:color w:val="000000"/>
          <w:sz w:val="36"/>
          <w:szCs w:val="36"/>
        </w:rPr>
      </w:pPr>
      <w:r>
        <w:rPr>
          <w:b/>
          <w:color w:val="000000"/>
          <w:sz w:val="36"/>
          <w:szCs w:val="36"/>
        </w:rPr>
        <w:t>采购需求偏离表</w:t>
      </w:r>
    </w:p>
    <w:p w14:paraId="31B9571E">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4"/>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82"/>
        <w:gridCol w:w="2384"/>
        <w:gridCol w:w="2126"/>
        <w:gridCol w:w="1875"/>
        <w:gridCol w:w="1009"/>
      </w:tblGrid>
      <w:tr w14:paraId="6FD8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2E4FFAA2">
            <w:pPr>
              <w:adjustRightInd w:val="0"/>
              <w:snapToGrid w:val="0"/>
              <w:jc w:val="center"/>
              <w:rPr>
                <w:color w:val="000000"/>
                <w:sz w:val="24"/>
              </w:rPr>
            </w:pPr>
            <w:r>
              <w:rPr>
                <w:color w:val="000000"/>
                <w:sz w:val="24"/>
              </w:rPr>
              <w:t>序号</w:t>
            </w:r>
          </w:p>
        </w:tc>
        <w:tc>
          <w:tcPr>
            <w:tcW w:w="1482" w:type="dxa"/>
            <w:tcBorders>
              <w:top w:val="single" w:color="auto" w:sz="4" w:space="0"/>
              <w:left w:val="single" w:color="auto" w:sz="4" w:space="0"/>
              <w:bottom w:val="single" w:color="auto" w:sz="4" w:space="0"/>
              <w:right w:val="single" w:color="auto" w:sz="4" w:space="0"/>
            </w:tcBorders>
            <w:vAlign w:val="center"/>
          </w:tcPr>
          <w:p w14:paraId="4D4EDF6F">
            <w:pPr>
              <w:adjustRightInd w:val="0"/>
              <w:snapToGrid w:val="0"/>
              <w:jc w:val="center"/>
              <w:rPr>
                <w:color w:val="000000"/>
                <w:sz w:val="24"/>
              </w:rPr>
            </w:pPr>
            <w:r>
              <w:rPr>
                <w:color w:val="000000"/>
                <w:sz w:val="24"/>
              </w:rPr>
              <w:t>磋商文件条目号(页码)</w:t>
            </w:r>
          </w:p>
        </w:tc>
        <w:tc>
          <w:tcPr>
            <w:tcW w:w="2384" w:type="dxa"/>
            <w:tcBorders>
              <w:top w:val="single" w:color="auto" w:sz="4" w:space="0"/>
              <w:left w:val="single" w:color="auto" w:sz="4" w:space="0"/>
              <w:bottom w:val="single" w:color="auto" w:sz="4" w:space="0"/>
              <w:right w:val="single" w:color="auto" w:sz="4" w:space="0"/>
            </w:tcBorders>
            <w:vAlign w:val="center"/>
          </w:tcPr>
          <w:p w14:paraId="65DE8335">
            <w:pPr>
              <w:adjustRightInd w:val="0"/>
              <w:snapToGrid w:val="0"/>
              <w:jc w:val="center"/>
              <w:rPr>
                <w:color w:val="000000"/>
                <w:sz w:val="24"/>
              </w:rPr>
            </w:pPr>
            <w:r>
              <w:rPr>
                <w:color w:val="000000"/>
                <w:sz w:val="24"/>
              </w:rPr>
              <w:t>磋商文件要求</w:t>
            </w:r>
          </w:p>
        </w:tc>
        <w:tc>
          <w:tcPr>
            <w:tcW w:w="2126" w:type="dxa"/>
            <w:tcBorders>
              <w:top w:val="single" w:color="auto" w:sz="4" w:space="0"/>
              <w:left w:val="single" w:color="auto" w:sz="4" w:space="0"/>
              <w:bottom w:val="single" w:color="auto" w:sz="4" w:space="0"/>
              <w:right w:val="single" w:color="auto" w:sz="4" w:space="0"/>
            </w:tcBorders>
            <w:vAlign w:val="center"/>
          </w:tcPr>
          <w:p w14:paraId="245C78F3">
            <w:pPr>
              <w:adjustRightInd w:val="0"/>
              <w:snapToGrid w:val="0"/>
              <w:jc w:val="center"/>
              <w:rPr>
                <w:color w:val="000000"/>
                <w:sz w:val="24"/>
              </w:rPr>
            </w:pPr>
            <w:r>
              <w:rPr>
                <w:color w:val="000000"/>
                <w:sz w:val="24"/>
              </w:rPr>
              <w:t>响应内容</w:t>
            </w:r>
          </w:p>
        </w:tc>
        <w:tc>
          <w:tcPr>
            <w:tcW w:w="1875" w:type="dxa"/>
            <w:tcBorders>
              <w:top w:val="single" w:color="auto" w:sz="4" w:space="0"/>
              <w:left w:val="single" w:color="auto" w:sz="4" w:space="0"/>
              <w:bottom w:val="single" w:color="auto" w:sz="4" w:space="0"/>
              <w:right w:val="single" w:color="auto" w:sz="4" w:space="0"/>
            </w:tcBorders>
            <w:vAlign w:val="center"/>
          </w:tcPr>
          <w:p w14:paraId="0A98BCF3">
            <w:pPr>
              <w:adjustRightInd w:val="0"/>
              <w:snapToGrid w:val="0"/>
              <w:jc w:val="center"/>
              <w:rPr>
                <w:color w:val="000000"/>
                <w:sz w:val="24"/>
              </w:rPr>
            </w:pPr>
            <w:r>
              <w:rPr>
                <w:color w:val="000000"/>
                <w:sz w:val="24"/>
              </w:rPr>
              <w:t>偏离情况</w:t>
            </w:r>
          </w:p>
          <w:p w14:paraId="2095725F">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205173EA">
            <w:pPr>
              <w:adjustRightInd w:val="0"/>
              <w:snapToGrid w:val="0"/>
              <w:jc w:val="center"/>
              <w:rPr>
                <w:color w:val="000000"/>
                <w:sz w:val="24"/>
              </w:rPr>
            </w:pPr>
            <w:r>
              <w:rPr>
                <w:color w:val="000000"/>
                <w:sz w:val="24"/>
              </w:rPr>
              <w:t>说明</w:t>
            </w:r>
          </w:p>
        </w:tc>
      </w:tr>
      <w:tr w14:paraId="2979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9651" w:type="dxa"/>
            <w:gridSpan w:val="6"/>
            <w:tcBorders>
              <w:top w:val="single" w:color="auto" w:sz="4" w:space="0"/>
              <w:left w:val="single" w:color="auto" w:sz="4" w:space="0"/>
              <w:bottom w:val="single" w:color="auto" w:sz="4" w:space="0"/>
              <w:right w:val="single" w:color="auto" w:sz="4" w:space="0"/>
            </w:tcBorders>
            <w:vAlign w:val="center"/>
          </w:tcPr>
          <w:p w14:paraId="65121BB0">
            <w:pPr>
              <w:numPr>
                <w:ilvl w:val="0"/>
                <w:numId w:val="19"/>
              </w:numPr>
              <w:tabs>
                <w:tab w:val="left" w:pos="591"/>
              </w:tabs>
              <w:adjustRightInd w:val="0"/>
              <w:snapToGrid w:val="0"/>
              <w:ind w:left="480"/>
              <w:jc w:val="left"/>
              <w:textAlignment w:val="baseline"/>
              <w:rPr>
                <w:color w:val="000000"/>
                <w:sz w:val="24"/>
              </w:rPr>
            </w:pPr>
            <w:r>
              <w:rPr>
                <w:color w:val="000000"/>
                <w:sz w:val="24"/>
              </w:rPr>
              <w:t>针对本磋商文件《采购需求》中标注为“</w:t>
            </w:r>
            <w:r>
              <w:rPr>
                <w:rFonts w:ascii="Segoe UI Symbol" w:hAnsi="Segoe UI Symbol" w:cs="Segoe UI Symbol"/>
                <w:color w:val="000000"/>
                <w:sz w:val="24"/>
              </w:rPr>
              <w:t>★</w:t>
            </w:r>
            <w:r>
              <w:rPr>
                <w:color w:val="000000"/>
                <w:sz w:val="24"/>
              </w:rPr>
              <w:t>”、“#”条款：</w:t>
            </w:r>
          </w:p>
          <w:p w14:paraId="02BD0BC7">
            <w:pPr>
              <w:adjustRightInd w:val="0"/>
              <w:snapToGrid w:val="0"/>
              <w:jc w:val="left"/>
              <w:rPr>
                <w:color w:val="000000"/>
                <w:sz w:val="24"/>
              </w:rPr>
            </w:pPr>
            <w:r>
              <w:rPr>
                <w:color w:val="000000"/>
                <w:sz w:val="24"/>
              </w:rPr>
              <w:t>供应商需对“</w:t>
            </w:r>
            <w:r>
              <w:rPr>
                <w:rFonts w:ascii="Segoe UI Symbol" w:hAnsi="Segoe UI Symbol" w:cs="Segoe UI Symbol"/>
                <w:color w:val="000000"/>
                <w:sz w:val="24"/>
              </w:rPr>
              <w:t>★</w:t>
            </w:r>
            <w:r>
              <w:rPr>
                <w:color w:val="000000"/>
                <w:sz w:val="24"/>
              </w:rPr>
              <w:t>”、“#”条款（如有）逐项填写。</w:t>
            </w:r>
          </w:p>
        </w:tc>
      </w:tr>
      <w:tr w14:paraId="6DAA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3634E7C0">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26AB7E9A">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1C24A939">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457CA9ED">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5A8FC81B">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58FC99EF">
            <w:pPr>
              <w:adjustRightInd w:val="0"/>
              <w:snapToGrid w:val="0"/>
              <w:jc w:val="center"/>
              <w:rPr>
                <w:color w:val="000000"/>
                <w:sz w:val="24"/>
              </w:rPr>
            </w:pPr>
          </w:p>
        </w:tc>
      </w:tr>
      <w:tr w14:paraId="3909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3AA92847">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067B112D">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3A4E959C">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73CE463A">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4B6926FD">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1C09A4EF">
            <w:pPr>
              <w:adjustRightInd w:val="0"/>
              <w:snapToGrid w:val="0"/>
              <w:jc w:val="center"/>
              <w:rPr>
                <w:color w:val="000000"/>
                <w:sz w:val="24"/>
              </w:rPr>
            </w:pPr>
          </w:p>
        </w:tc>
      </w:tr>
      <w:tr w14:paraId="6BAF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2E9CA0A3">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49CB4842">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169FEAEA">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1003CBCF">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7CAE6B88">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4A604E78">
            <w:pPr>
              <w:adjustRightInd w:val="0"/>
              <w:snapToGrid w:val="0"/>
              <w:jc w:val="center"/>
              <w:rPr>
                <w:color w:val="000000"/>
                <w:sz w:val="24"/>
              </w:rPr>
            </w:pPr>
          </w:p>
        </w:tc>
      </w:tr>
      <w:tr w14:paraId="1C65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51" w:type="dxa"/>
            <w:gridSpan w:val="6"/>
            <w:tcBorders>
              <w:top w:val="single" w:color="auto" w:sz="4" w:space="0"/>
              <w:left w:val="single" w:color="auto" w:sz="4" w:space="0"/>
              <w:bottom w:val="single" w:color="auto" w:sz="4" w:space="0"/>
              <w:right w:val="single" w:color="auto" w:sz="4" w:space="0"/>
            </w:tcBorders>
            <w:vAlign w:val="center"/>
          </w:tcPr>
          <w:p w14:paraId="3C60F922">
            <w:pPr>
              <w:numPr>
                <w:ilvl w:val="0"/>
                <w:numId w:val="19"/>
              </w:numPr>
              <w:tabs>
                <w:tab w:val="left" w:pos="591"/>
              </w:tabs>
              <w:adjustRightInd w:val="0"/>
              <w:snapToGrid w:val="0"/>
              <w:ind w:left="480"/>
              <w:jc w:val="left"/>
              <w:textAlignment w:val="baseline"/>
              <w:rPr>
                <w:color w:val="000000"/>
                <w:sz w:val="24"/>
              </w:rPr>
            </w:pPr>
            <w:r>
              <w:rPr>
                <w:color w:val="000000"/>
                <w:sz w:val="24"/>
              </w:rPr>
              <w:t>针对本磋商文件《采购需求》中</w:t>
            </w:r>
            <w:r>
              <w:rPr>
                <w:b/>
                <w:color w:val="000000"/>
                <w:sz w:val="24"/>
              </w:rPr>
              <w:t>未标注</w:t>
            </w:r>
            <w:r>
              <w:rPr>
                <w:color w:val="000000"/>
                <w:sz w:val="24"/>
              </w:rPr>
              <w:t xml:space="preserve"> “</w:t>
            </w:r>
            <w:r>
              <w:rPr>
                <w:rFonts w:ascii="Segoe UI Symbol" w:hAnsi="Segoe UI Symbol" w:cs="Segoe UI Symbol"/>
                <w:color w:val="000000"/>
                <w:sz w:val="24"/>
              </w:rPr>
              <w:t>★</w:t>
            </w:r>
            <w:r>
              <w:rPr>
                <w:color w:val="000000"/>
                <w:sz w:val="24"/>
              </w:rPr>
              <w:t>”和“#”条款的偏离情况：</w:t>
            </w:r>
          </w:p>
          <w:p w14:paraId="6F42544E">
            <w:r>
              <w:rPr>
                <w:rFonts w:hint="eastAsia"/>
                <w:color w:val="000000"/>
                <w:sz w:val="24"/>
              </w:rPr>
              <w:t>如无负偏离，无需填写下表内容；如有负偏离，则需</w:t>
            </w:r>
            <w:r>
              <w:rPr>
                <w:color w:val="000000"/>
                <w:sz w:val="24"/>
              </w:rPr>
              <w:t>在</w:t>
            </w:r>
            <w:r>
              <w:rPr>
                <w:rFonts w:hint="eastAsia"/>
                <w:color w:val="000000"/>
                <w:sz w:val="24"/>
              </w:rPr>
              <w:t>下</w:t>
            </w:r>
            <w:r>
              <w:rPr>
                <w:color w:val="000000"/>
                <w:sz w:val="24"/>
              </w:rPr>
              <w:t>表中对偏离项逐一列明</w:t>
            </w:r>
            <w:r>
              <w:rPr>
                <w:rFonts w:hint="eastAsia"/>
                <w:color w:val="000000"/>
                <w:sz w:val="24"/>
              </w:rPr>
              <w:t>。</w:t>
            </w:r>
          </w:p>
          <w:p w14:paraId="5EA93510">
            <w:pPr>
              <w:adjustRightInd w:val="0"/>
              <w:snapToGrid w:val="0"/>
              <w:jc w:val="left"/>
              <w:rPr>
                <w:color w:val="000000"/>
                <w:sz w:val="24"/>
              </w:rPr>
            </w:pPr>
          </w:p>
        </w:tc>
      </w:tr>
      <w:tr w14:paraId="7C0D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7D615433">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19E81780">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77DA3D6C">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0A7353B8">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055F7A83">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3AEB9DB3">
            <w:pPr>
              <w:adjustRightInd w:val="0"/>
              <w:snapToGrid w:val="0"/>
              <w:jc w:val="center"/>
              <w:rPr>
                <w:color w:val="000000"/>
                <w:sz w:val="24"/>
              </w:rPr>
            </w:pPr>
          </w:p>
        </w:tc>
      </w:tr>
      <w:tr w14:paraId="1660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357F91E4">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7A0C9D95">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51066174">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7CD57096">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234D1558">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5F388558">
            <w:pPr>
              <w:adjustRightInd w:val="0"/>
              <w:snapToGrid w:val="0"/>
              <w:jc w:val="center"/>
              <w:rPr>
                <w:color w:val="000000"/>
                <w:sz w:val="24"/>
              </w:rPr>
            </w:pPr>
          </w:p>
        </w:tc>
      </w:tr>
      <w:tr w14:paraId="3CC4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tcBorders>
              <w:top w:val="single" w:color="auto" w:sz="4" w:space="0"/>
              <w:left w:val="single" w:color="auto" w:sz="4" w:space="0"/>
              <w:bottom w:val="single" w:color="auto" w:sz="4" w:space="0"/>
              <w:right w:val="single" w:color="auto" w:sz="4" w:space="0"/>
            </w:tcBorders>
            <w:vAlign w:val="center"/>
          </w:tcPr>
          <w:p w14:paraId="0957AB13">
            <w:pPr>
              <w:adjustRightInd w:val="0"/>
              <w:snapToGrid w:val="0"/>
              <w:jc w:val="center"/>
              <w:rPr>
                <w:color w:val="000000"/>
                <w:sz w:val="24"/>
              </w:rPr>
            </w:pPr>
          </w:p>
        </w:tc>
        <w:tc>
          <w:tcPr>
            <w:tcW w:w="1482" w:type="dxa"/>
            <w:tcBorders>
              <w:top w:val="single" w:color="auto" w:sz="4" w:space="0"/>
              <w:left w:val="single" w:color="auto" w:sz="4" w:space="0"/>
              <w:bottom w:val="single" w:color="auto" w:sz="4" w:space="0"/>
              <w:right w:val="single" w:color="auto" w:sz="4" w:space="0"/>
            </w:tcBorders>
            <w:vAlign w:val="center"/>
          </w:tcPr>
          <w:p w14:paraId="034AA444">
            <w:pPr>
              <w:adjustRightInd w:val="0"/>
              <w:snapToGrid w:val="0"/>
              <w:jc w:val="center"/>
              <w:rPr>
                <w:color w:val="000000"/>
                <w:sz w:val="24"/>
              </w:rPr>
            </w:pPr>
          </w:p>
        </w:tc>
        <w:tc>
          <w:tcPr>
            <w:tcW w:w="2384" w:type="dxa"/>
            <w:tcBorders>
              <w:top w:val="single" w:color="auto" w:sz="4" w:space="0"/>
              <w:left w:val="single" w:color="auto" w:sz="4" w:space="0"/>
              <w:bottom w:val="single" w:color="auto" w:sz="4" w:space="0"/>
              <w:right w:val="single" w:color="auto" w:sz="4" w:space="0"/>
            </w:tcBorders>
            <w:vAlign w:val="center"/>
          </w:tcPr>
          <w:p w14:paraId="618C6632">
            <w:pPr>
              <w:adjustRightInd w:val="0"/>
              <w:snapToGrid w:val="0"/>
              <w:jc w:val="center"/>
              <w:rPr>
                <w:color w:val="000000"/>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62396D6C">
            <w:pPr>
              <w:adjustRightInd w:val="0"/>
              <w:snapToGrid w:val="0"/>
              <w:jc w:val="center"/>
              <w:rPr>
                <w:color w:val="000000"/>
                <w:sz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5027B03C">
            <w:pPr>
              <w:adjustRightInd w:val="0"/>
              <w:snapToGrid w:val="0"/>
              <w:jc w:val="center"/>
              <w:rPr>
                <w:color w:val="000000"/>
                <w:sz w:val="24"/>
              </w:rPr>
            </w:pPr>
          </w:p>
        </w:tc>
        <w:tc>
          <w:tcPr>
            <w:tcW w:w="1009" w:type="dxa"/>
            <w:tcBorders>
              <w:top w:val="single" w:color="auto" w:sz="4" w:space="0"/>
              <w:left w:val="single" w:color="auto" w:sz="4" w:space="0"/>
              <w:bottom w:val="single" w:color="auto" w:sz="4" w:space="0"/>
              <w:right w:val="single" w:color="auto" w:sz="4" w:space="0"/>
            </w:tcBorders>
            <w:vAlign w:val="center"/>
          </w:tcPr>
          <w:p w14:paraId="1DA0CC22">
            <w:pPr>
              <w:adjustRightInd w:val="0"/>
              <w:snapToGrid w:val="0"/>
              <w:jc w:val="center"/>
              <w:rPr>
                <w:color w:val="000000"/>
                <w:sz w:val="24"/>
              </w:rPr>
            </w:pPr>
          </w:p>
        </w:tc>
      </w:tr>
    </w:tbl>
    <w:p w14:paraId="08673133">
      <w:pPr>
        <w:tabs>
          <w:tab w:val="left" w:pos="1800"/>
          <w:tab w:val="left" w:pos="5580"/>
        </w:tabs>
        <w:jc w:val="left"/>
        <w:rPr>
          <w:color w:val="000000"/>
          <w:sz w:val="24"/>
        </w:rPr>
      </w:pPr>
      <w:r>
        <w:rPr>
          <w:rFonts w:hint="eastAsia"/>
          <w:color w:val="000000"/>
          <w:sz w:val="24"/>
        </w:rPr>
        <w:t>注：“偏离情况”列据实填写“正偏离”或“负偏离”。</w:t>
      </w:r>
    </w:p>
    <w:p w14:paraId="0DC63930">
      <w:pPr>
        <w:tabs>
          <w:tab w:val="left" w:pos="1800"/>
          <w:tab w:val="left" w:pos="5580"/>
        </w:tabs>
        <w:jc w:val="left"/>
        <w:rPr>
          <w:color w:val="000000"/>
          <w:sz w:val="24"/>
        </w:rPr>
      </w:pPr>
    </w:p>
    <w:p w14:paraId="7B8445F2">
      <w:pPr>
        <w:rPr>
          <w:color w:val="000000"/>
          <w:sz w:val="24"/>
          <w:szCs w:val="20"/>
        </w:rPr>
      </w:pPr>
    </w:p>
    <w:p w14:paraId="6992295E">
      <w:pPr>
        <w:autoSpaceDE w:val="0"/>
        <w:autoSpaceDN w:val="0"/>
        <w:adjustRightInd w:val="0"/>
        <w:snapToGrid w:val="0"/>
        <w:spacing w:before="25" w:after="25" w:line="360" w:lineRule="auto"/>
        <w:ind w:right="360"/>
        <w:jc w:val="left"/>
        <w:rPr>
          <w:color w:val="000000"/>
          <w:sz w:val="24"/>
          <w:szCs w:val="20"/>
        </w:rPr>
      </w:pPr>
      <w:r>
        <w:rPr>
          <w:color w:val="000000"/>
          <w:sz w:val="24"/>
          <w:szCs w:val="20"/>
        </w:rPr>
        <w:t xml:space="preserve"> </w:t>
      </w:r>
    </w:p>
    <w:p w14:paraId="2749E04E">
      <w:pPr>
        <w:tabs>
          <w:tab w:val="left" w:pos="360"/>
        </w:tabs>
        <w:snapToGrid w:val="0"/>
        <w:spacing w:line="360" w:lineRule="auto"/>
        <w:outlineLvl w:val="1"/>
        <w:rPr>
          <w:sz w:val="24"/>
        </w:rPr>
      </w:pPr>
      <w:r>
        <w:rPr>
          <w:color w:val="000000"/>
          <w:sz w:val="24"/>
          <w:szCs w:val="20"/>
        </w:rPr>
        <w:br w:type="page"/>
      </w:r>
      <w:r>
        <w:rPr>
          <w:sz w:val="24"/>
        </w:rPr>
        <w:t>11 业绩一览表</w:t>
      </w:r>
    </w:p>
    <w:p w14:paraId="582ECC0D">
      <w:pPr>
        <w:tabs>
          <w:tab w:val="left" w:pos="5580"/>
        </w:tabs>
        <w:spacing w:line="360" w:lineRule="auto"/>
        <w:ind w:left="480" w:right="960"/>
        <w:rPr>
          <w:color w:val="000000"/>
          <w:sz w:val="24"/>
        </w:rPr>
      </w:pPr>
    </w:p>
    <w:tbl>
      <w:tblPr>
        <w:tblStyle w:val="44"/>
        <w:tblW w:w="8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10"/>
        <w:gridCol w:w="1581"/>
        <w:gridCol w:w="1537"/>
        <w:gridCol w:w="1701"/>
        <w:gridCol w:w="1579"/>
      </w:tblGrid>
      <w:tr w14:paraId="3743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04" w:type="dxa"/>
            <w:tcBorders>
              <w:bottom w:val="single" w:color="auto" w:sz="4" w:space="0"/>
            </w:tcBorders>
            <w:vAlign w:val="center"/>
          </w:tcPr>
          <w:p w14:paraId="16570603">
            <w:pPr>
              <w:jc w:val="center"/>
              <w:rPr>
                <w:sz w:val="24"/>
              </w:rPr>
            </w:pPr>
            <w:r>
              <w:rPr>
                <w:kern w:val="0"/>
                <w:sz w:val="24"/>
              </w:rPr>
              <w:t>序号</w:t>
            </w:r>
          </w:p>
        </w:tc>
        <w:tc>
          <w:tcPr>
            <w:tcW w:w="1610" w:type="dxa"/>
            <w:tcBorders>
              <w:bottom w:val="single" w:color="auto" w:sz="4" w:space="0"/>
            </w:tcBorders>
            <w:vAlign w:val="center"/>
          </w:tcPr>
          <w:p w14:paraId="238E5B29">
            <w:pPr>
              <w:jc w:val="center"/>
              <w:rPr>
                <w:sz w:val="24"/>
              </w:rPr>
            </w:pPr>
            <w:r>
              <w:rPr>
                <w:sz w:val="24"/>
              </w:rPr>
              <w:t>项目名称</w:t>
            </w:r>
          </w:p>
        </w:tc>
        <w:tc>
          <w:tcPr>
            <w:tcW w:w="1581" w:type="dxa"/>
            <w:tcBorders>
              <w:bottom w:val="single" w:color="auto" w:sz="4" w:space="0"/>
            </w:tcBorders>
            <w:vAlign w:val="center"/>
          </w:tcPr>
          <w:p w14:paraId="274C04F8">
            <w:pPr>
              <w:jc w:val="center"/>
              <w:rPr>
                <w:kern w:val="0"/>
                <w:sz w:val="24"/>
              </w:rPr>
            </w:pPr>
            <w:r>
              <w:rPr>
                <w:kern w:val="0"/>
                <w:sz w:val="24"/>
              </w:rPr>
              <w:t>合同</w:t>
            </w:r>
          </w:p>
          <w:p w14:paraId="2A67661A">
            <w:pPr>
              <w:jc w:val="center"/>
              <w:rPr>
                <w:sz w:val="24"/>
              </w:rPr>
            </w:pPr>
            <w:r>
              <w:rPr>
                <w:kern w:val="0"/>
                <w:sz w:val="24"/>
              </w:rPr>
              <w:t>签订时间</w:t>
            </w:r>
          </w:p>
        </w:tc>
        <w:tc>
          <w:tcPr>
            <w:tcW w:w="1537" w:type="dxa"/>
            <w:tcBorders>
              <w:bottom w:val="single" w:color="auto" w:sz="4" w:space="0"/>
            </w:tcBorders>
            <w:vAlign w:val="center"/>
          </w:tcPr>
          <w:p w14:paraId="5BC4BC46">
            <w:pPr>
              <w:jc w:val="center"/>
              <w:rPr>
                <w:spacing w:val="-20"/>
                <w:sz w:val="24"/>
              </w:rPr>
            </w:pPr>
            <w:r>
              <w:rPr>
                <w:sz w:val="24"/>
              </w:rPr>
              <w:t>项目单位</w:t>
            </w:r>
          </w:p>
        </w:tc>
        <w:tc>
          <w:tcPr>
            <w:tcW w:w="1701" w:type="dxa"/>
            <w:tcBorders>
              <w:bottom w:val="single" w:color="auto" w:sz="4" w:space="0"/>
            </w:tcBorders>
            <w:vAlign w:val="center"/>
          </w:tcPr>
          <w:p w14:paraId="2577B88D">
            <w:pPr>
              <w:jc w:val="center"/>
              <w:rPr>
                <w:sz w:val="24"/>
              </w:rPr>
            </w:pPr>
            <w:r>
              <w:rPr>
                <w:sz w:val="24"/>
              </w:rPr>
              <w:t>项目单位</w:t>
            </w:r>
          </w:p>
          <w:p w14:paraId="7CEFBB02">
            <w:pPr>
              <w:jc w:val="center"/>
              <w:rPr>
                <w:spacing w:val="-20"/>
                <w:sz w:val="24"/>
              </w:rPr>
            </w:pPr>
            <w:r>
              <w:rPr>
                <w:sz w:val="24"/>
              </w:rPr>
              <w:t>联系人/电话</w:t>
            </w:r>
          </w:p>
        </w:tc>
        <w:tc>
          <w:tcPr>
            <w:tcW w:w="1579" w:type="dxa"/>
            <w:tcBorders>
              <w:bottom w:val="single" w:color="auto" w:sz="4" w:space="0"/>
            </w:tcBorders>
            <w:vAlign w:val="center"/>
          </w:tcPr>
          <w:p w14:paraId="13E62800">
            <w:pPr>
              <w:jc w:val="center"/>
              <w:rPr>
                <w:sz w:val="24"/>
              </w:rPr>
            </w:pPr>
            <w:r>
              <w:rPr>
                <w:sz w:val="24"/>
              </w:rPr>
              <w:t>项目内容</w:t>
            </w:r>
          </w:p>
          <w:p w14:paraId="7F994D9B">
            <w:pPr>
              <w:jc w:val="center"/>
              <w:rPr>
                <w:sz w:val="24"/>
              </w:rPr>
            </w:pPr>
            <w:r>
              <w:rPr>
                <w:sz w:val="24"/>
              </w:rPr>
              <w:t>描述</w:t>
            </w:r>
          </w:p>
        </w:tc>
      </w:tr>
      <w:tr w14:paraId="72D3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04" w:type="dxa"/>
            <w:vAlign w:val="center"/>
          </w:tcPr>
          <w:p w14:paraId="26A36B35">
            <w:pPr>
              <w:widowControl/>
              <w:jc w:val="center"/>
              <w:rPr>
                <w:kern w:val="0"/>
                <w:sz w:val="24"/>
              </w:rPr>
            </w:pPr>
            <w:r>
              <w:rPr>
                <w:kern w:val="0"/>
                <w:sz w:val="24"/>
              </w:rPr>
              <w:t>1</w:t>
            </w:r>
          </w:p>
        </w:tc>
        <w:tc>
          <w:tcPr>
            <w:tcW w:w="1610" w:type="dxa"/>
            <w:vAlign w:val="center"/>
          </w:tcPr>
          <w:p w14:paraId="6654860D">
            <w:pPr>
              <w:jc w:val="center"/>
              <w:rPr>
                <w:sz w:val="24"/>
              </w:rPr>
            </w:pPr>
          </w:p>
        </w:tc>
        <w:tc>
          <w:tcPr>
            <w:tcW w:w="1581" w:type="dxa"/>
            <w:vAlign w:val="center"/>
          </w:tcPr>
          <w:p w14:paraId="53A78A98">
            <w:pPr>
              <w:jc w:val="center"/>
              <w:rPr>
                <w:sz w:val="24"/>
              </w:rPr>
            </w:pPr>
          </w:p>
        </w:tc>
        <w:tc>
          <w:tcPr>
            <w:tcW w:w="1537" w:type="dxa"/>
            <w:vAlign w:val="center"/>
          </w:tcPr>
          <w:p w14:paraId="5D7CDC4F">
            <w:pPr>
              <w:jc w:val="center"/>
              <w:rPr>
                <w:sz w:val="24"/>
              </w:rPr>
            </w:pPr>
          </w:p>
        </w:tc>
        <w:tc>
          <w:tcPr>
            <w:tcW w:w="1701" w:type="dxa"/>
            <w:vAlign w:val="center"/>
          </w:tcPr>
          <w:p w14:paraId="1A1C9C8A">
            <w:pPr>
              <w:jc w:val="center"/>
              <w:rPr>
                <w:sz w:val="24"/>
              </w:rPr>
            </w:pPr>
          </w:p>
        </w:tc>
        <w:tc>
          <w:tcPr>
            <w:tcW w:w="1579" w:type="dxa"/>
            <w:vAlign w:val="center"/>
          </w:tcPr>
          <w:p w14:paraId="56AE2BCE">
            <w:pPr>
              <w:jc w:val="center"/>
              <w:rPr>
                <w:sz w:val="24"/>
              </w:rPr>
            </w:pPr>
          </w:p>
        </w:tc>
      </w:tr>
      <w:tr w14:paraId="34BD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04" w:type="dxa"/>
            <w:vAlign w:val="center"/>
          </w:tcPr>
          <w:p w14:paraId="30C61A4C">
            <w:pPr>
              <w:widowControl/>
              <w:jc w:val="center"/>
              <w:rPr>
                <w:kern w:val="0"/>
                <w:sz w:val="24"/>
              </w:rPr>
            </w:pPr>
            <w:r>
              <w:rPr>
                <w:kern w:val="0"/>
                <w:sz w:val="24"/>
              </w:rPr>
              <w:t>2</w:t>
            </w:r>
          </w:p>
        </w:tc>
        <w:tc>
          <w:tcPr>
            <w:tcW w:w="1610" w:type="dxa"/>
            <w:vAlign w:val="center"/>
          </w:tcPr>
          <w:p w14:paraId="3AEBA15D">
            <w:pPr>
              <w:jc w:val="center"/>
              <w:rPr>
                <w:sz w:val="24"/>
              </w:rPr>
            </w:pPr>
          </w:p>
        </w:tc>
        <w:tc>
          <w:tcPr>
            <w:tcW w:w="1581" w:type="dxa"/>
            <w:vAlign w:val="center"/>
          </w:tcPr>
          <w:p w14:paraId="7C9A38C2">
            <w:pPr>
              <w:jc w:val="center"/>
              <w:rPr>
                <w:sz w:val="24"/>
              </w:rPr>
            </w:pPr>
          </w:p>
        </w:tc>
        <w:tc>
          <w:tcPr>
            <w:tcW w:w="1537" w:type="dxa"/>
            <w:vAlign w:val="center"/>
          </w:tcPr>
          <w:p w14:paraId="438071B9">
            <w:pPr>
              <w:jc w:val="center"/>
              <w:rPr>
                <w:sz w:val="24"/>
              </w:rPr>
            </w:pPr>
          </w:p>
        </w:tc>
        <w:tc>
          <w:tcPr>
            <w:tcW w:w="1701" w:type="dxa"/>
            <w:vAlign w:val="center"/>
          </w:tcPr>
          <w:p w14:paraId="31979ACD">
            <w:pPr>
              <w:jc w:val="center"/>
              <w:rPr>
                <w:sz w:val="24"/>
              </w:rPr>
            </w:pPr>
          </w:p>
        </w:tc>
        <w:tc>
          <w:tcPr>
            <w:tcW w:w="1579" w:type="dxa"/>
            <w:vAlign w:val="center"/>
          </w:tcPr>
          <w:p w14:paraId="201A8716">
            <w:pPr>
              <w:jc w:val="center"/>
              <w:rPr>
                <w:sz w:val="24"/>
              </w:rPr>
            </w:pPr>
          </w:p>
        </w:tc>
      </w:tr>
      <w:tr w14:paraId="3398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704" w:type="dxa"/>
            <w:vAlign w:val="center"/>
          </w:tcPr>
          <w:p w14:paraId="5632CDA4">
            <w:pPr>
              <w:widowControl/>
              <w:jc w:val="center"/>
              <w:rPr>
                <w:kern w:val="0"/>
                <w:sz w:val="24"/>
              </w:rPr>
            </w:pPr>
            <w:r>
              <w:rPr>
                <w:kern w:val="0"/>
                <w:sz w:val="24"/>
              </w:rPr>
              <w:t>…</w:t>
            </w:r>
          </w:p>
        </w:tc>
        <w:tc>
          <w:tcPr>
            <w:tcW w:w="1610" w:type="dxa"/>
            <w:vAlign w:val="center"/>
          </w:tcPr>
          <w:p w14:paraId="7607E8A9">
            <w:pPr>
              <w:jc w:val="center"/>
              <w:rPr>
                <w:sz w:val="24"/>
              </w:rPr>
            </w:pPr>
          </w:p>
        </w:tc>
        <w:tc>
          <w:tcPr>
            <w:tcW w:w="1581" w:type="dxa"/>
            <w:vAlign w:val="center"/>
          </w:tcPr>
          <w:p w14:paraId="2875A4AA">
            <w:pPr>
              <w:jc w:val="center"/>
              <w:rPr>
                <w:sz w:val="24"/>
              </w:rPr>
            </w:pPr>
          </w:p>
        </w:tc>
        <w:tc>
          <w:tcPr>
            <w:tcW w:w="1537" w:type="dxa"/>
            <w:vAlign w:val="center"/>
          </w:tcPr>
          <w:p w14:paraId="443ADE9B">
            <w:pPr>
              <w:jc w:val="center"/>
              <w:rPr>
                <w:sz w:val="24"/>
              </w:rPr>
            </w:pPr>
          </w:p>
        </w:tc>
        <w:tc>
          <w:tcPr>
            <w:tcW w:w="1701" w:type="dxa"/>
            <w:vAlign w:val="center"/>
          </w:tcPr>
          <w:p w14:paraId="217AB9C6">
            <w:pPr>
              <w:jc w:val="center"/>
              <w:rPr>
                <w:sz w:val="24"/>
              </w:rPr>
            </w:pPr>
          </w:p>
        </w:tc>
        <w:tc>
          <w:tcPr>
            <w:tcW w:w="1579" w:type="dxa"/>
            <w:vAlign w:val="center"/>
          </w:tcPr>
          <w:p w14:paraId="7C35B61F">
            <w:pPr>
              <w:jc w:val="center"/>
              <w:rPr>
                <w:sz w:val="24"/>
              </w:rPr>
            </w:pPr>
          </w:p>
        </w:tc>
      </w:tr>
    </w:tbl>
    <w:p w14:paraId="03D4FD55">
      <w:pPr>
        <w:adjustRightInd w:val="0"/>
        <w:snapToGrid w:val="0"/>
        <w:rPr>
          <w:color w:val="000000"/>
          <w:sz w:val="24"/>
        </w:rPr>
      </w:pPr>
      <w:r>
        <w:rPr>
          <w:color w:val="000000"/>
          <w:sz w:val="24"/>
        </w:rPr>
        <w:t>注：1、业绩的认定标准及有效证明文件要求见第三章《评审方法和评审标准》。</w:t>
      </w:r>
    </w:p>
    <w:p w14:paraId="1D075CE1">
      <w:pPr>
        <w:adjustRightInd w:val="0"/>
        <w:snapToGrid w:val="0"/>
        <w:ind w:firstLine="480" w:firstLineChars="200"/>
        <w:rPr>
          <w:color w:val="000000"/>
          <w:sz w:val="24"/>
        </w:rPr>
      </w:pPr>
      <w:r>
        <w:rPr>
          <w:color w:val="000000"/>
          <w:sz w:val="24"/>
        </w:rPr>
        <w:t>2、供应商应随本表附有效证明材料，业绩证明材料应提供复印件，且内容清晰。供应商应将提供的有效证明材料按本表形式及编号顺序进行编排。未提供有效证明材料的业绩在评审时将不予认可。</w:t>
      </w:r>
    </w:p>
    <w:p w14:paraId="3E82E3A7">
      <w:pPr>
        <w:adjustRightInd w:val="0"/>
        <w:snapToGrid w:val="0"/>
        <w:ind w:firstLine="480" w:firstLineChars="200"/>
        <w:rPr>
          <w:color w:val="000000"/>
          <w:sz w:val="24"/>
        </w:rPr>
      </w:pPr>
      <w:r>
        <w:rPr>
          <w:color w:val="000000"/>
          <w:sz w:val="24"/>
        </w:rPr>
        <w:t>3、本表中信息如有虚假，</w:t>
      </w:r>
      <w:r>
        <w:rPr>
          <w:sz w:val="24"/>
        </w:rPr>
        <w:t>依据《政府采购法》第七十七条“提供虚假材料谋取中标、成交的”有关规定予以处理。</w:t>
      </w:r>
    </w:p>
    <w:p w14:paraId="3E64552F">
      <w:pPr>
        <w:widowControl/>
        <w:jc w:val="left"/>
        <w:rPr>
          <w:color w:val="000000"/>
          <w:sz w:val="24"/>
          <w:szCs w:val="20"/>
        </w:rPr>
      </w:pPr>
      <w:r>
        <w:rPr>
          <w:color w:val="000000"/>
          <w:sz w:val="24"/>
          <w:szCs w:val="20"/>
        </w:rPr>
        <w:br w:type="page"/>
      </w:r>
    </w:p>
    <w:p w14:paraId="2A24CBE9">
      <w:pPr>
        <w:tabs>
          <w:tab w:val="left" w:pos="360"/>
        </w:tabs>
        <w:snapToGrid w:val="0"/>
        <w:spacing w:line="360" w:lineRule="auto"/>
        <w:outlineLvl w:val="1"/>
        <w:rPr>
          <w:sz w:val="24"/>
        </w:rPr>
      </w:pPr>
      <w:r>
        <w:rPr>
          <w:sz w:val="24"/>
        </w:rPr>
        <w:t>12 拟派往本项目实施团队情况</w:t>
      </w:r>
    </w:p>
    <w:p w14:paraId="02830B06">
      <w:pPr>
        <w:pStyle w:val="26"/>
        <w:spacing w:line="360" w:lineRule="auto"/>
        <w:outlineLvl w:val="2"/>
        <w:rPr>
          <w:rFonts w:hint="default" w:ascii="Times New Roman" w:hAnsi="Times New Roman"/>
          <w:color w:val="000000"/>
          <w:sz w:val="24"/>
        </w:rPr>
      </w:pPr>
      <w:bookmarkStart w:id="784" w:name="_Toc201995954"/>
      <w:bookmarkStart w:id="785" w:name="_Toc177189258"/>
      <w:bookmarkStart w:id="786" w:name="_Toc181504489"/>
      <w:bookmarkStart w:id="787" w:name="_Toc182205200"/>
      <w:bookmarkStart w:id="788" w:name="_Toc202069432"/>
      <w:bookmarkStart w:id="789" w:name="_Toc177817357"/>
      <w:bookmarkStart w:id="790" w:name="_Toc53722878"/>
      <w:bookmarkStart w:id="791" w:name="_Toc176882565"/>
      <w:bookmarkStart w:id="792" w:name="_Toc70687213"/>
      <w:bookmarkStart w:id="793" w:name="_Toc181864913"/>
      <w:bookmarkStart w:id="794" w:name="_Toc194888465"/>
      <w:bookmarkStart w:id="795" w:name="_Toc182802968"/>
      <w:bookmarkStart w:id="796" w:name="_Toc205612715"/>
      <w:bookmarkStart w:id="797" w:name="_Toc178491536"/>
      <w:bookmarkStart w:id="798" w:name="_Toc182802852"/>
      <w:bookmarkStart w:id="799" w:name="_Toc205612644"/>
      <w:bookmarkStart w:id="800" w:name="_Toc182802768"/>
      <w:bookmarkStart w:id="801" w:name="_Toc194883191"/>
      <w:bookmarkStart w:id="802" w:name="_Toc182205343"/>
      <w:bookmarkStart w:id="803" w:name="_Toc177995496"/>
      <w:r>
        <w:rPr>
          <w:rFonts w:hint="default" w:ascii="Times New Roman" w:hAnsi="Times New Roman"/>
          <w:color w:val="000000"/>
          <w:sz w:val="24"/>
        </w:rPr>
        <w:t>12-1  本项目实施团队主要人员名单</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6D0F1B5F">
      <w:pPr>
        <w:spacing w:line="360" w:lineRule="auto"/>
        <w:rPr>
          <w:b/>
          <w:color w:val="000000"/>
          <w:kern w:val="0"/>
          <w:sz w:val="24"/>
          <w:u w:val="single"/>
        </w:rPr>
      </w:pPr>
    </w:p>
    <w:tbl>
      <w:tblPr>
        <w:tblStyle w:val="44"/>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1006"/>
        <w:gridCol w:w="1133"/>
        <w:gridCol w:w="1133"/>
        <w:gridCol w:w="1515"/>
        <w:gridCol w:w="2130"/>
      </w:tblGrid>
      <w:tr w14:paraId="262B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6A16413B">
            <w:pPr>
              <w:jc w:val="center"/>
              <w:rPr>
                <w:color w:val="000000"/>
                <w:kern w:val="0"/>
                <w:sz w:val="24"/>
              </w:rPr>
            </w:pPr>
            <w:r>
              <w:rPr>
                <w:color w:val="000000"/>
                <w:kern w:val="0"/>
                <w:sz w:val="24"/>
              </w:rPr>
              <w:t>拟担任</w:t>
            </w:r>
          </w:p>
          <w:p w14:paraId="3847A5C5">
            <w:pPr>
              <w:jc w:val="center"/>
              <w:rPr>
                <w:color w:val="000000"/>
                <w:kern w:val="0"/>
                <w:sz w:val="24"/>
              </w:rPr>
            </w:pPr>
            <w:r>
              <w:rPr>
                <w:color w:val="000000"/>
                <w:kern w:val="0"/>
                <w:sz w:val="24"/>
              </w:rPr>
              <w:t>职务、分工</w:t>
            </w:r>
          </w:p>
        </w:tc>
        <w:tc>
          <w:tcPr>
            <w:tcW w:w="1006" w:type="dxa"/>
            <w:vAlign w:val="center"/>
          </w:tcPr>
          <w:p w14:paraId="17496903">
            <w:pPr>
              <w:jc w:val="center"/>
              <w:rPr>
                <w:color w:val="000000"/>
                <w:kern w:val="0"/>
                <w:sz w:val="24"/>
              </w:rPr>
            </w:pPr>
            <w:r>
              <w:rPr>
                <w:color w:val="000000"/>
                <w:kern w:val="0"/>
                <w:sz w:val="24"/>
              </w:rPr>
              <w:t>姓名</w:t>
            </w:r>
          </w:p>
        </w:tc>
        <w:tc>
          <w:tcPr>
            <w:tcW w:w="1133" w:type="dxa"/>
            <w:vAlign w:val="center"/>
          </w:tcPr>
          <w:p w14:paraId="72152AAE">
            <w:pPr>
              <w:jc w:val="center"/>
              <w:rPr>
                <w:color w:val="000000"/>
                <w:kern w:val="0"/>
                <w:sz w:val="24"/>
              </w:rPr>
            </w:pPr>
            <w:r>
              <w:rPr>
                <w:color w:val="000000"/>
                <w:kern w:val="0"/>
                <w:sz w:val="24"/>
              </w:rPr>
              <w:t>职称</w:t>
            </w:r>
          </w:p>
        </w:tc>
        <w:tc>
          <w:tcPr>
            <w:tcW w:w="1133" w:type="dxa"/>
            <w:vAlign w:val="center"/>
          </w:tcPr>
          <w:p w14:paraId="7E57A90E">
            <w:pPr>
              <w:jc w:val="center"/>
              <w:rPr>
                <w:color w:val="000000"/>
                <w:kern w:val="0"/>
                <w:sz w:val="24"/>
              </w:rPr>
            </w:pPr>
            <w:r>
              <w:rPr>
                <w:color w:val="000000"/>
                <w:kern w:val="0"/>
                <w:sz w:val="24"/>
              </w:rPr>
              <w:t>专业</w:t>
            </w:r>
          </w:p>
        </w:tc>
        <w:tc>
          <w:tcPr>
            <w:tcW w:w="1515" w:type="dxa"/>
            <w:vAlign w:val="center"/>
          </w:tcPr>
          <w:p w14:paraId="63801726">
            <w:pPr>
              <w:jc w:val="center"/>
              <w:rPr>
                <w:color w:val="000000"/>
                <w:kern w:val="0"/>
                <w:sz w:val="24"/>
              </w:rPr>
            </w:pPr>
            <w:r>
              <w:rPr>
                <w:color w:val="000000"/>
                <w:kern w:val="0"/>
                <w:sz w:val="24"/>
              </w:rPr>
              <w:t>从业资格</w:t>
            </w:r>
          </w:p>
        </w:tc>
        <w:tc>
          <w:tcPr>
            <w:tcW w:w="2130" w:type="dxa"/>
            <w:vAlign w:val="center"/>
          </w:tcPr>
          <w:p w14:paraId="26B51C87">
            <w:pPr>
              <w:jc w:val="center"/>
              <w:rPr>
                <w:color w:val="000000"/>
                <w:kern w:val="0"/>
                <w:sz w:val="24"/>
              </w:rPr>
            </w:pPr>
            <w:r>
              <w:rPr>
                <w:color w:val="000000"/>
                <w:kern w:val="0"/>
                <w:sz w:val="24"/>
              </w:rPr>
              <w:t>相关工作年限</w:t>
            </w:r>
          </w:p>
        </w:tc>
      </w:tr>
      <w:tr w14:paraId="213D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53B866C1">
            <w:pPr>
              <w:jc w:val="center"/>
              <w:rPr>
                <w:color w:val="000000"/>
                <w:kern w:val="0"/>
                <w:sz w:val="24"/>
              </w:rPr>
            </w:pPr>
          </w:p>
        </w:tc>
        <w:tc>
          <w:tcPr>
            <w:tcW w:w="1006" w:type="dxa"/>
            <w:vAlign w:val="center"/>
          </w:tcPr>
          <w:p w14:paraId="6F928B0F">
            <w:pPr>
              <w:jc w:val="center"/>
              <w:rPr>
                <w:color w:val="000000"/>
                <w:kern w:val="0"/>
                <w:sz w:val="24"/>
              </w:rPr>
            </w:pPr>
          </w:p>
        </w:tc>
        <w:tc>
          <w:tcPr>
            <w:tcW w:w="1133" w:type="dxa"/>
            <w:vAlign w:val="center"/>
          </w:tcPr>
          <w:p w14:paraId="29EA6E82">
            <w:pPr>
              <w:jc w:val="center"/>
              <w:rPr>
                <w:color w:val="000000"/>
                <w:kern w:val="0"/>
                <w:sz w:val="24"/>
              </w:rPr>
            </w:pPr>
          </w:p>
        </w:tc>
        <w:tc>
          <w:tcPr>
            <w:tcW w:w="1133" w:type="dxa"/>
            <w:vAlign w:val="center"/>
          </w:tcPr>
          <w:p w14:paraId="0722BB72">
            <w:pPr>
              <w:jc w:val="center"/>
              <w:rPr>
                <w:color w:val="000000"/>
                <w:kern w:val="0"/>
                <w:sz w:val="24"/>
              </w:rPr>
            </w:pPr>
          </w:p>
        </w:tc>
        <w:tc>
          <w:tcPr>
            <w:tcW w:w="1515" w:type="dxa"/>
            <w:vAlign w:val="center"/>
          </w:tcPr>
          <w:p w14:paraId="71E154D5">
            <w:pPr>
              <w:jc w:val="center"/>
              <w:rPr>
                <w:color w:val="000000"/>
                <w:kern w:val="0"/>
                <w:sz w:val="24"/>
              </w:rPr>
            </w:pPr>
          </w:p>
        </w:tc>
        <w:tc>
          <w:tcPr>
            <w:tcW w:w="2130" w:type="dxa"/>
            <w:vAlign w:val="center"/>
          </w:tcPr>
          <w:p w14:paraId="7B4C6447">
            <w:pPr>
              <w:jc w:val="center"/>
              <w:rPr>
                <w:color w:val="000000"/>
                <w:kern w:val="0"/>
                <w:sz w:val="24"/>
              </w:rPr>
            </w:pPr>
          </w:p>
        </w:tc>
      </w:tr>
      <w:tr w14:paraId="5D99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75FBCD5C">
            <w:pPr>
              <w:jc w:val="center"/>
              <w:rPr>
                <w:color w:val="000000"/>
                <w:kern w:val="0"/>
                <w:sz w:val="24"/>
              </w:rPr>
            </w:pPr>
          </w:p>
        </w:tc>
        <w:tc>
          <w:tcPr>
            <w:tcW w:w="1006" w:type="dxa"/>
            <w:vAlign w:val="center"/>
          </w:tcPr>
          <w:p w14:paraId="18025909">
            <w:pPr>
              <w:jc w:val="center"/>
              <w:rPr>
                <w:color w:val="000000"/>
                <w:kern w:val="0"/>
                <w:sz w:val="24"/>
              </w:rPr>
            </w:pPr>
          </w:p>
        </w:tc>
        <w:tc>
          <w:tcPr>
            <w:tcW w:w="1133" w:type="dxa"/>
            <w:vAlign w:val="center"/>
          </w:tcPr>
          <w:p w14:paraId="7DB92812">
            <w:pPr>
              <w:jc w:val="center"/>
              <w:rPr>
                <w:color w:val="000000"/>
                <w:kern w:val="0"/>
                <w:sz w:val="24"/>
              </w:rPr>
            </w:pPr>
          </w:p>
        </w:tc>
        <w:tc>
          <w:tcPr>
            <w:tcW w:w="1133" w:type="dxa"/>
            <w:vAlign w:val="center"/>
          </w:tcPr>
          <w:p w14:paraId="33F8FAC0">
            <w:pPr>
              <w:jc w:val="center"/>
              <w:rPr>
                <w:color w:val="000000"/>
                <w:kern w:val="0"/>
                <w:sz w:val="24"/>
              </w:rPr>
            </w:pPr>
          </w:p>
        </w:tc>
        <w:tc>
          <w:tcPr>
            <w:tcW w:w="1515" w:type="dxa"/>
            <w:vAlign w:val="center"/>
          </w:tcPr>
          <w:p w14:paraId="6012AB13">
            <w:pPr>
              <w:jc w:val="center"/>
              <w:rPr>
                <w:color w:val="000000"/>
                <w:kern w:val="0"/>
                <w:sz w:val="24"/>
              </w:rPr>
            </w:pPr>
          </w:p>
        </w:tc>
        <w:tc>
          <w:tcPr>
            <w:tcW w:w="2130" w:type="dxa"/>
            <w:vAlign w:val="center"/>
          </w:tcPr>
          <w:p w14:paraId="1416F33C">
            <w:pPr>
              <w:jc w:val="center"/>
              <w:rPr>
                <w:color w:val="000000"/>
                <w:kern w:val="0"/>
                <w:sz w:val="24"/>
              </w:rPr>
            </w:pPr>
          </w:p>
        </w:tc>
      </w:tr>
      <w:tr w14:paraId="1E04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215B4159">
            <w:pPr>
              <w:jc w:val="center"/>
              <w:rPr>
                <w:color w:val="000000"/>
                <w:kern w:val="0"/>
                <w:sz w:val="24"/>
              </w:rPr>
            </w:pPr>
          </w:p>
        </w:tc>
        <w:tc>
          <w:tcPr>
            <w:tcW w:w="1006" w:type="dxa"/>
            <w:vAlign w:val="center"/>
          </w:tcPr>
          <w:p w14:paraId="632D0CB3">
            <w:pPr>
              <w:jc w:val="center"/>
              <w:rPr>
                <w:color w:val="000000"/>
                <w:kern w:val="0"/>
                <w:sz w:val="24"/>
              </w:rPr>
            </w:pPr>
          </w:p>
        </w:tc>
        <w:tc>
          <w:tcPr>
            <w:tcW w:w="1133" w:type="dxa"/>
            <w:vAlign w:val="center"/>
          </w:tcPr>
          <w:p w14:paraId="5419C3B5">
            <w:pPr>
              <w:jc w:val="center"/>
              <w:rPr>
                <w:color w:val="000000"/>
                <w:kern w:val="0"/>
                <w:sz w:val="24"/>
              </w:rPr>
            </w:pPr>
          </w:p>
        </w:tc>
        <w:tc>
          <w:tcPr>
            <w:tcW w:w="1133" w:type="dxa"/>
            <w:vAlign w:val="center"/>
          </w:tcPr>
          <w:p w14:paraId="1A0CD9EC">
            <w:pPr>
              <w:jc w:val="center"/>
              <w:rPr>
                <w:color w:val="000000"/>
                <w:kern w:val="0"/>
                <w:sz w:val="24"/>
              </w:rPr>
            </w:pPr>
          </w:p>
        </w:tc>
        <w:tc>
          <w:tcPr>
            <w:tcW w:w="1515" w:type="dxa"/>
            <w:vAlign w:val="center"/>
          </w:tcPr>
          <w:p w14:paraId="715D54F0">
            <w:pPr>
              <w:jc w:val="center"/>
              <w:rPr>
                <w:color w:val="000000"/>
                <w:kern w:val="0"/>
                <w:sz w:val="24"/>
              </w:rPr>
            </w:pPr>
          </w:p>
        </w:tc>
        <w:tc>
          <w:tcPr>
            <w:tcW w:w="2130" w:type="dxa"/>
            <w:vAlign w:val="center"/>
          </w:tcPr>
          <w:p w14:paraId="2172C94F">
            <w:pPr>
              <w:jc w:val="center"/>
              <w:rPr>
                <w:color w:val="000000"/>
                <w:kern w:val="0"/>
                <w:sz w:val="24"/>
              </w:rPr>
            </w:pPr>
          </w:p>
        </w:tc>
      </w:tr>
      <w:tr w14:paraId="2542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052779F2">
            <w:pPr>
              <w:jc w:val="center"/>
              <w:rPr>
                <w:color w:val="000000"/>
                <w:kern w:val="0"/>
                <w:sz w:val="24"/>
              </w:rPr>
            </w:pPr>
          </w:p>
        </w:tc>
        <w:tc>
          <w:tcPr>
            <w:tcW w:w="1006" w:type="dxa"/>
            <w:vAlign w:val="center"/>
          </w:tcPr>
          <w:p w14:paraId="5694416E">
            <w:pPr>
              <w:jc w:val="center"/>
              <w:rPr>
                <w:color w:val="000000"/>
                <w:kern w:val="0"/>
                <w:sz w:val="24"/>
              </w:rPr>
            </w:pPr>
          </w:p>
        </w:tc>
        <w:tc>
          <w:tcPr>
            <w:tcW w:w="1133" w:type="dxa"/>
            <w:vAlign w:val="center"/>
          </w:tcPr>
          <w:p w14:paraId="649F50EE">
            <w:pPr>
              <w:jc w:val="center"/>
              <w:rPr>
                <w:color w:val="000000"/>
                <w:kern w:val="0"/>
                <w:sz w:val="24"/>
              </w:rPr>
            </w:pPr>
          </w:p>
        </w:tc>
        <w:tc>
          <w:tcPr>
            <w:tcW w:w="1133" w:type="dxa"/>
            <w:vAlign w:val="center"/>
          </w:tcPr>
          <w:p w14:paraId="52ACA3F2">
            <w:pPr>
              <w:jc w:val="center"/>
              <w:rPr>
                <w:color w:val="000000"/>
                <w:kern w:val="0"/>
                <w:sz w:val="24"/>
              </w:rPr>
            </w:pPr>
          </w:p>
        </w:tc>
        <w:tc>
          <w:tcPr>
            <w:tcW w:w="1515" w:type="dxa"/>
            <w:vAlign w:val="center"/>
          </w:tcPr>
          <w:p w14:paraId="0FB2DCA4">
            <w:pPr>
              <w:jc w:val="center"/>
              <w:rPr>
                <w:color w:val="000000"/>
                <w:kern w:val="0"/>
                <w:sz w:val="24"/>
              </w:rPr>
            </w:pPr>
          </w:p>
        </w:tc>
        <w:tc>
          <w:tcPr>
            <w:tcW w:w="2130" w:type="dxa"/>
            <w:vAlign w:val="center"/>
          </w:tcPr>
          <w:p w14:paraId="524224B2">
            <w:pPr>
              <w:jc w:val="center"/>
              <w:rPr>
                <w:color w:val="000000"/>
                <w:kern w:val="0"/>
                <w:sz w:val="24"/>
              </w:rPr>
            </w:pPr>
          </w:p>
        </w:tc>
      </w:tr>
      <w:tr w14:paraId="7511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6FDBA210">
            <w:pPr>
              <w:jc w:val="center"/>
              <w:rPr>
                <w:color w:val="000000"/>
                <w:kern w:val="0"/>
                <w:sz w:val="24"/>
              </w:rPr>
            </w:pPr>
          </w:p>
        </w:tc>
        <w:tc>
          <w:tcPr>
            <w:tcW w:w="1006" w:type="dxa"/>
            <w:vAlign w:val="center"/>
          </w:tcPr>
          <w:p w14:paraId="5A2A4B70">
            <w:pPr>
              <w:jc w:val="center"/>
              <w:rPr>
                <w:color w:val="000000"/>
                <w:kern w:val="0"/>
                <w:sz w:val="24"/>
              </w:rPr>
            </w:pPr>
          </w:p>
        </w:tc>
        <w:tc>
          <w:tcPr>
            <w:tcW w:w="1133" w:type="dxa"/>
            <w:vAlign w:val="center"/>
          </w:tcPr>
          <w:p w14:paraId="69661AD0">
            <w:pPr>
              <w:jc w:val="center"/>
              <w:rPr>
                <w:color w:val="000000"/>
                <w:kern w:val="0"/>
                <w:sz w:val="24"/>
              </w:rPr>
            </w:pPr>
          </w:p>
        </w:tc>
        <w:tc>
          <w:tcPr>
            <w:tcW w:w="1133" w:type="dxa"/>
            <w:vAlign w:val="center"/>
          </w:tcPr>
          <w:p w14:paraId="0383328A">
            <w:pPr>
              <w:jc w:val="center"/>
              <w:rPr>
                <w:color w:val="000000"/>
                <w:kern w:val="0"/>
                <w:sz w:val="24"/>
              </w:rPr>
            </w:pPr>
          </w:p>
        </w:tc>
        <w:tc>
          <w:tcPr>
            <w:tcW w:w="1515" w:type="dxa"/>
            <w:vAlign w:val="center"/>
          </w:tcPr>
          <w:p w14:paraId="026F136E">
            <w:pPr>
              <w:jc w:val="center"/>
              <w:rPr>
                <w:color w:val="000000"/>
                <w:kern w:val="0"/>
                <w:sz w:val="24"/>
              </w:rPr>
            </w:pPr>
          </w:p>
        </w:tc>
        <w:tc>
          <w:tcPr>
            <w:tcW w:w="2130" w:type="dxa"/>
            <w:vAlign w:val="center"/>
          </w:tcPr>
          <w:p w14:paraId="2324F6AE">
            <w:pPr>
              <w:jc w:val="center"/>
              <w:rPr>
                <w:color w:val="000000"/>
                <w:kern w:val="0"/>
                <w:sz w:val="24"/>
              </w:rPr>
            </w:pPr>
          </w:p>
        </w:tc>
      </w:tr>
      <w:tr w14:paraId="0C80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70C6F1FC">
            <w:pPr>
              <w:jc w:val="center"/>
              <w:rPr>
                <w:color w:val="000000"/>
                <w:kern w:val="0"/>
                <w:sz w:val="24"/>
              </w:rPr>
            </w:pPr>
          </w:p>
        </w:tc>
        <w:tc>
          <w:tcPr>
            <w:tcW w:w="1006" w:type="dxa"/>
            <w:vAlign w:val="center"/>
          </w:tcPr>
          <w:p w14:paraId="41512C88">
            <w:pPr>
              <w:jc w:val="center"/>
              <w:rPr>
                <w:color w:val="000000"/>
                <w:kern w:val="0"/>
                <w:sz w:val="24"/>
              </w:rPr>
            </w:pPr>
          </w:p>
        </w:tc>
        <w:tc>
          <w:tcPr>
            <w:tcW w:w="1133" w:type="dxa"/>
            <w:vAlign w:val="center"/>
          </w:tcPr>
          <w:p w14:paraId="620789F6">
            <w:pPr>
              <w:jc w:val="center"/>
              <w:rPr>
                <w:color w:val="000000"/>
                <w:kern w:val="0"/>
                <w:sz w:val="24"/>
              </w:rPr>
            </w:pPr>
          </w:p>
        </w:tc>
        <w:tc>
          <w:tcPr>
            <w:tcW w:w="1133" w:type="dxa"/>
            <w:vAlign w:val="center"/>
          </w:tcPr>
          <w:p w14:paraId="778818E3">
            <w:pPr>
              <w:jc w:val="center"/>
              <w:rPr>
                <w:color w:val="000000"/>
                <w:kern w:val="0"/>
                <w:sz w:val="24"/>
              </w:rPr>
            </w:pPr>
          </w:p>
        </w:tc>
        <w:tc>
          <w:tcPr>
            <w:tcW w:w="1515" w:type="dxa"/>
            <w:vAlign w:val="center"/>
          </w:tcPr>
          <w:p w14:paraId="57710EE4">
            <w:pPr>
              <w:jc w:val="center"/>
              <w:rPr>
                <w:color w:val="000000"/>
                <w:kern w:val="0"/>
                <w:sz w:val="24"/>
              </w:rPr>
            </w:pPr>
          </w:p>
        </w:tc>
        <w:tc>
          <w:tcPr>
            <w:tcW w:w="2130" w:type="dxa"/>
            <w:vAlign w:val="center"/>
          </w:tcPr>
          <w:p w14:paraId="6D24EA29">
            <w:pPr>
              <w:jc w:val="center"/>
              <w:rPr>
                <w:color w:val="000000"/>
                <w:kern w:val="0"/>
                <w:sz w:val="24"/>
              </w:rPr>
            </w:pPr>
          </w:p>
        </w:tc>
      </w:tr>
      <w:tr w14:paraId="7550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7A3C65F7">
            <w:pPr>
              <w:jc w:val="center"/>
              <w:rPr>
                <w:color w:val="000000"/>
                <w:kern w:val="0"/>
                <w:sz w:val="24"/>
              </w:rPr>
            </w:pPr>
          </w:p>
        </w:tc>
        <w:tc>
          <w:tcPr>
            <w:tcW w:w="1006" w:type="dxa"/>
            <w:vAlign w:val="center"/>
          </w:tcPr>
          <w:p w14:paraId="314BADC5">
            <w:pPr>
              <w:jc w:val="center"/>
              <w:rPr>
                <w:color w:val="000000"/>
                <w:kern w:val="0"/>
                <w:sz w:val="24"/>
              </w:rPr>
            </w:pPr>
          </w:p>
        </w:tc>
        <w:tc>
          <w:tcPr>
            <w:tcW w:w="1133" w:type="dxa"/>
            <w:vAlign w:val="center"/>
          </w:tcPr>
          <w:p w14:paraId="22830742">
            <w:pPr>
              <w:jc w:val="center"/>
              <w:rPr>
                <w:color w:val="000000"/>
                <w:kern w:val="0"/>
                <w:sz w:val="24"/>
              </w:rPr>
            </w:pPr>
          </w:p>
        </w:tc>
        <w:tc>
          <w:tcPr>
            <w:tcW w:w="1133" w:type="dxa"/>
            <w:vAlign w:val="center"/>
          </w:tcPr>
          <w:p w14:paraId="09A7F1AE">
            <w:pPr>
              <w:jc w:val="center"/>
              <w:rPr>
                <w:color w:val="000000"/>
                <w:kern w:val="0"/>
                <w:sz w:val="24"/>
              </w:rPr>
            </w:pPr>
          </w:p>
        </w:tc>
        <w:tc>
          <w:tcPr>
            <w:tcW w:w="1515" w:type="dxa"/>
            <w:vAlign w:val="center"/>
          </w:tcPr>
          <w:p w14:paraId="3A3CAA24">
            <w:pPr>
              <w:jc w:val="center"/>
              <w:rPr>
                <w:color w:val="000000"/>
                <w:kern w:val="0"/>
                <w:sz w:val="24"/>
              </w:rPr>
            </w:pPr>
          </w:p>
        </w:tc>
        <w:tc>
          <w:tcPr>
            <w:tcW w:w="2130" w:type="dxa"/>
            <w:vAlign w:val="center"/>
          </w:tcPr>
          <w:p w14:paraId="1D39D04A">
            <w:pPr>
              <w:jc w:val="center"/>
              <w:rPr>
                <w:color w:val="000000"/>
                <w:kern w:val="0"/>
                <w:sz w:val="24"/>
              </w:rPr>
            </w:pPr>
          </w:p>
        </w:tc>
      </w:tr>
      <w:tr w14:paraId="36E8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36B8BC33">
            <w:pPr>
              <w:jc w:val="center"/>
              <w:rPr>
                <w:color w:val="000000"/>
                <w:kern w:val="0"/>
                <w:sz w:val="24"/>
              </w:rPr>
            </w:pPr>
          </w:p>
        </w:tc>
        <w:tc>
          <w:tcPr>
            <w:tcW w:w="1006" w:type="dxa"/>
            <w:vAlign w:val="center"/>
          </w:tcPr>
          <w:p w14:paraId="3EB8AC78">
            <w:pPr>
              <w:jc w:val="center"/>
              <w:rPr>
                <w:color w:val="000000"/>
                <w:kern w:val="0"/>
                <w:sz w:val="24"/>
              </w:rPr>
            </w:pPr>
          </w:p>
        </w:tc>
        <w:tc>
          <w:tcPr>
            <w:tcW w:w="1133" w:type="dxa"/>
            <w:vAlign w:val="center"/>
          </w:tcPr>
          <w:p w14:paraId="18EA608A">
            <w:pPr>
              <w:jc w:val="center"/>
              <w:rPr>
                <w:color w:val="000000"/>
                <w:kern w:val="0"/>
                <w:sz w:val="24"/>
              </w:rPr>
            </w:pPr>
          </w:p>
        </w:tc>
        <w:tc>
          <w:tcPr>
            <w:tcW w:w="1133" w:type="dxa"/>
            <w:vAlign w:val="center"/>
          </w:tcPr>
          <w:p w14:paraId="5EFCC314">
            <w:pPr>
              <w:jc w:val="center"/>
              <w:rPr>
                <w:color w:val="000000"/>
                <w:kern w:val="0"/>
                <w:sz w:val="24"/>
              </w:rPr>
            </w:pPr>
          </w:p>
        </w:tc>
        <w:tc>
          <w:tcPr>
            <w:tcW w:w="1515" w:type="dxa"/>
            <w:vAlign w:val="center"/>
          </w:tcPr>
          <w:p w14:paraId="0D3A0C30">
            <w:pPr>
              <w:jc w:val="center"/>
              <w:rPr>
                <w:color w:val="000000"/>
                <w:kern w:val="0"/>
                <w:sz w:val="24"/>
              </w:rPr>
            </w:pPr>
          </w:p>
        </w:tc>
        <w:tc>
          <w:tcPr>
            <w:tcW w:w="2130" w:type="dxa"/>
            <w:vAlign w:val="center"/>
          </w:tcPr>
          <w:p w14:paraId="4AE2FEE7">
            <w:pPr>
              <w:jc w:val="center"/>
              <w:rPr>
                <w:color w:val="000000"/>
                <w:kern w:val="0"/>
                <w:sz w:val="24"/>
              </w:rPr>
            </w:pPr>
          </w:p>
        </w:tc>
      </w:tr>
      <w:tr w14:paraId="7EC5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28" w:type="dxa"/>
            <w:vAlign w:val="center"/>
          </w:tcPr>
          <w:p w14:paraId="24B1992C">
            <w:pPr>
              <w:jc w:val="center"/>
              <w:rPr>
                <w:color w:val="000000"/>
                <w:kern w:val="0"/>
                <w:sz w:val="24"/>
              </w:rPr>
            </w:pPr>
          </w:p>
        </w:tc>
        <w:tc>
          <w:tcPr>
            <w:tcW w:w="1006" w:type="dxa"/>
            <w:vAlign w:val="center"/>
          </w:tcPr>
          <w:p w14:paraId="2BF9136E">
            <w:pPr>
              <w:jc w:val="center"/>
              <w:rPr>
                <w:color w:val="000000"/>
                <w:kern w:val="0"/>
                <w:sz w:val="24"/>
              </w:rPr>
            </w:pPr>
          </w:p>
        </w:tc>
        <w:tc>
          <w:tcPr>
            <w:tcW w:w="1133" w:type="dxa"/>
            <w:vAlign w:val="center"/>
          </w:tcPr>
          <w:p w14:paraId="1A5E3B6A">
            <w:pPr>
              <w:jc w:val="center"/>
              <w:rPr>
                <w:color w:val="000000"/>
                <w:kern w:val="0"/>
                <w:sz w:val="24"/>
              </w:rPr>
            </w:pPr>
          </w:p>
        </w:tc>
        <w:tc>
          <w:tcPr>
            <w:tcW w:w="1133" w:type="dxa"/>
            <w:vAlign w:val="center"/>
          </w:tcPr>
          <w:p w14:paraId="5574055D">
            <w:pPr>
              <w:jc w:val="center"/>
              <w:rPr>
                <w:color w:val="000000"/>
                <w:kern w:val="0"/>
                <w:sz w:val="24"/>
              </w:rPr>
            </w:pPr>
          </w:p>
        </w:tc>
        <w:tc>
          <w:tcPr>
            <w:tcW w:w="1515" w:type="dxa"/>
            <w:vAlign w:val="center"/>
          </w:tcPr>
          <w:p w14:paraId="7349FF37">
            <w:pPr>
              <w:jc w:val="center"/>
              <w:rPr>
                <w:color w:val="000000"/>
                <w:kern w:val="0"/>
                <w:sz w:val="24"/>
              </w:rPr>
            </w:pPr>
          </w:p>
        </w:tc>
        <w:tc>
          <w:tcPr>
            <w:tcW w:w="2130" w:type="dxa"/>
            <w:vAlign w:val="center"/>
          </w:tcPr>
          <w:p w14:paraId="077CDF4F">
            <w:pPr>
              <w:jc w:val="center"/>
              <w:rPr>
                <w:color w:val="000000"/>
                <w:kern w:val="0"/>
                <w:sz w:val="24"/>
              </w:rPr>
            </w:pPr>
          </w:p>
        </w:tc>
      </w:tr>
    </w:tbl>
    <w:p w14:paraId="01F46FC1">
      <w:pPr>
        <w:spacing w:line="360" w:lineRule="auto"/>
        <w:rPr>
          <w:sz w:val="24"/>
        </w:rPr>
      </w:pPr>
      <w:r>
        <w:rPr>
          <w:sz w:val="24"/>
        </w:rPr>
        <w:t>供应商承诺：项目周期内实施人员保持稳定，项目核心人员不发生变动。</w:t>
      </w:r>
    </w:p>
    <w:p w14:paraId="0B49F4BD">
      <w:pPr>
        <w:widowControl/>
        <w:jc w:val="left"/>
        <w:rPr>
          <w:color w:val="000000"/>
          <w:sz w:val="24"/>
          <w:szCs w:val="20"/>
        </w:rPr>
      </w:pPr>
      <w:r>
        <w:rPr>
          <w:color w:val="000000"/>
          <w:sz w:val="24"/>
          <w:szCs w:val="20"/>
        </w:rPr>
        <w:br w:type="page"/>
      </w:r>
    </w:p>
    <w:p w14:paraId="0303594A">
      <w:pPr>
        <w:pStyle w:val="26"/>
        <w:spacing w:line="360" w:lineRule="auto"/>
        <w:outlineLvl w:val="2"/>
        <w:rPr>
          <w:rFonts w:hint="default" w:ascii="Times New Roman" w:hAnsi="Times New Roman"/>
          <w:b/>
          <w:bCs/>
          <w:color w:val="000000"/>
          <w:sz w:val="24"/>
        </w:rPr>
      </w:pPr>
      <w:r>
        <w:rPr>
          <w:rFonts w:hint="default" w:ascii="Times New Roman" w:hAnsi="Times New Roman"/>
          <w:color w:val="000000"/>
          <w:sz w:val="24"/>
        </w:rPr>
        <w:t>12-2  本项目实施团队主要人员简历表</w:t>
      </w:r>
    </w:p>
    <w:p w14:paraId="32852954">
      <w:pPr>
        <w:spacing w:line="360" w:lineRule="auto"/>
        <w:rPr>
          <w:color w:val="000000"/>
          <w:sz w:val="24"/>
          <w:u w:val="single"/>
        </w:rPr>
      </w:pPr>
    </w:p>
    <w:tbl>
      <w:tblPr>
        <w:tblStyle w:val="44"/>
        <w:tblW w:w="90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3"/>
        <w:gridCol w:w="1254"/>
        <w:gridCol w:w="1636"/>
        <w:gridCol w:w="1450"/>
        <w:gridCol w:w="1050"/>
        <w:gridCol w:w="838"/>
        <w:gridCol w:w="61"/>
        <w:gridCol w:w="1212"/>
      </w:tblGrid>
      <w:tr w14:paraId="714BF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1563" w:type="dxa"/>
            <w:vAlign w:val="center"/>
          </w:tcPr>
          <w:p w14:paraId="398F43E4">
            <w:pPr>
              <w:jc w:val="center"/>
              <w:rPr>
                <w:caps/>
                <w:color w:val="000000"/>
                <w:sz w:val="24"/>
              </w:rPr>
            </w:pPr>
            <w:r>
              <w:rPr>
                <w:caps/>
                <w:color w:val="000000"/>
                <w:sz w:val="24"/>
              </w:rPr>
              <w:t>姓名</w:t>
            </w:r>
          </w:p>
        </w:tc>
        <w:tc>
          <w:tcPr>
            <w:tcW w:w="1254" w:type="dxa"/>
            <w:vAlign w:val="center"/>
          </w:tcPr>
          <w:p w14:paraId="482C65DB">
            <w:pPr>
              <w:jc w:val="center"/>
              <w:rPr>
                <w:caps/>
                <w:color w:val="000000"/>
                <w:sz w:val="24"/>
              </w:rPr>
            </w:pPr>
          </w:p>
        </w:tc>
        <w:tc>
          <w:tcPr>
            <w:tcW w:w="1636" w:type="dxa"/>
            <w:vAlign w:val="center"/>
          </w:tcPr>
          <w:p w14:paraId="6A4C6F34">
            <w:pPr>
              <w:jc w:val="center"/>
              <w:rPr>
                <w:caps/>
                <w:color w:val="000000"/>
                <w:sz w:val="24"/>
              </w:rPr>
            </w:pPr>
            <w:r>
              <w:rPr>
                <w:caps/>
                <w:color w:val="000000"/>
                <w:sz w:val="24"/>
              </w:rPr>
              <w:t>年龄</w:t>
            </w:r>
          </w:p>
        </w:tc>
        <w:tc>
          <w:tcPr>
            <w:tcW w:w="1450" w:type="dxa"/>
            <w:vAlign w:val="center"/>
          </w:tcPr>
          <w:p w14:paraId="11530645">
            <w:pPr>
              <w:jc w:val="center"/>
              <w:rPr>
                <w:caps/>
                <w:color w:val="000000"/>
                <w:sz w:val="24"/>
              </w:rPr>
            </w:pPr>
          </w:p>
        </w:tc>
        <w:tc>
          <w:tcPr>
            <w:tcW w:w="1888" w:type="dxa"/>
            <w:gridSpan w:val="2"/>
            <w:vAlign w:val="center"/>
          </w:tcPr>
          <w:p w14:paraId="39243984">
            <w:pPr>
              <w:jc w:val="center"/>
              <w:rPr>
                <w:caps/>
                <w:color w:val="000000"/>
                <w:sz w:val="24"/>
              </w:rPr>
            </w:pPr>
            <w:r>
              <w:rPr>
                <w:color w:val="000000"/>
                <w:sz w:val="24"/>
              </w:rPr>
              <w:t>职称</w:t>
            </w:r>
          </w:p>
        </w:tc>
        <w:tc>
          <w:tcPr>
            <w:tcW w:w="1273" w:type="dxa"/>
            <w:gridSpan w:val="2"/>
            <w:vAlign w:val="center"/>
          </w:tcPr>
          <w:p w14:paraId="3DBF5C7D">
            <w:pPr>
              <w:jc w:val="center"/>
              <w:rPr>
                <w:caps/>
                <w:color w:val="000000"/>
                <w:sz w:val="24"/>
              </w:rPr>
            </w:pPr>
          </w:p>
        </w:tc>
      </w:tr>
      <w:tr w14:paraId="12F3C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1563" w:type="dxa"/>
            <w:vAlign w:val="center"/>
          </w:tcPr>
          <w:p w14:paraId="098000F4">
            <w:pPr>
              <w:jc w:val="center"/>
              <w:rPr>
                <w:caps/>
                <w:color w:val="000000"/>
                <w:sz w:val="24"/>
              </w:rPr>
            </w:pPr>
            <w:r>
              <w:rPr>
                <w:caps/>
                <w:color w:val="000000"/>
                <w:sz w:val="24"/>
              </w:rPr>
              <w:t>身份证号码</w:t>
            </w:r>
          </w:p>
        </w:tc>
        <w:tc>
          <w:tcPr>
            <w:tcW w:w="4340" w:type="dxa"/>
            <w:gridSpan w:val="3"/>
            <w:vAlign w:val="center"/>
          </w:tcPr>
          <w:p w14:paraId="0EB1550E">
            <w:pPr>
              <w:jc w:val="center"/>
              <w:rPr>
                <w:caps/>
                <w:color w:val="000000"/>
                <w:sz w:val="24"/>
              </w:rPr>
            </w:pPr>
          </w:p>
        </w:tc>
        <w:tc>
          <w:tcPr>
            <w:tcW w:w="1888" w:type="dxa"/>
            <w:gridSpan w:val="2"/>
            <w:vAlign w:val="center"/>
          </w:tcPr>
          <w:p w14:paraId="4418A758">
            <w:pPr>
              <w:jc w:val="center"/>
              <w:rPr>
                <w:color w:val="000000"/>
                <w:sz w:val="24"/>
              </w:rPr>
            </w:pPr>
            <w:r>
              <w:rPr>
                <w:color w:val="000000"/>
                <w:sz w:val="24"/>
              </w:rPr>
              <w:t>职务</w:t>
            </w:r>
          </w:p>
        </w:tc>
        <w:tc>
          <w:tcPr>
            <w:tcW w:w="1273" w:type="dxa"/>
            <w:gridSpan w:val="2"/>
            <w:vAlign w:val="center"/>
          </w:tcPr>
          <w:p w14:paraId="00D8A9B9">
            <w:pPr>
              <w:jc w:val="center"/>
              <w:rPr>
                <w:caps/>
                <w:color w:val="000000"/>
                <w:sz w:val="24"/>
              </w:rPr>
            </w:pPr>
          </w:p>
        </w:tc>
      </w:tr>
      <w:tr w14:paraId="49B73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563" w:type="dxa"/>
            <w:vAlign w:val="center"/>
          </w:tcPr>
          <w:p w14:paraId="2E331E96">
            <w:pPr>
              <w:jc w:val="center"/>
              <w:rPr>
                <w:color w:val="000000"/>
                <w:sz w:val="24"/>
              </w:rPr>
            </w:pPr>
            <w:r>
              <w:rPr>
                <w:color w:val="000000"/>
                <w:sz w:val="24"/>
              </w:rPr>
              <w:t>毕业学校</w:t>
            </w:r>
          </w:p>
        </w:tc>
        <w:tc>
          <w:tcPr>
            <w:tcW w:w="4340" w:type="dxa"/>
            <w:gridSpan w:val="3"/>
            <w:vAlign w:val="center"/>
          </w:tcPr>
          <w:p w14:paraId="7A292922">
            <w:pPr>
              <w:jc w:val="center"/>
              <w:rPr>
                <w:color w:val="000000"/>
                <w:sz w:val="24"/>
              </w:rPr>
            </w:pPr>
          </w:p>
        </w:tc>
        <w:tc>
          <w:tcPr>
            <w:tcW w:w="1888" w:type="dxa"/>
            <w:gridSpan w:val="2"/>
            <w:vAlign w:val="center"/>
          </w:tcPr>
          <w:p w14:paraId="181BEE3C">
            <w:pPr>
              <w:jc w:val="center"/>
              <w:rPr>
                <w:color w:val="000000"/>
                <w:sz w:val="24"/>
              </w:rPr>
            </w:pPr>
            <w:r>
              <w:rPr>
                <w:color w:val="000000"/>
                <w:sz w:val="24"/>
              </w:rPr>
              <w:t>专业</w:t>
            </w:r>
          </w:p>
        </w:tc>
        <w:tc>
          <w:tcPr>
            <w:tcW w:w="1273" w:type="dxa"/>
            <w:gridSpan w:val="2"/>
            <w:vAlign w:val="center"/>
          </w:tcPr>
          <w:p w14:paraId="028F2CD2">
            <w:pPr>
              <w:jc w:val="center"/>
              <w:rPr>
                <w:color w:val="000000"/>
                <w:sz w:val="24"/>
              </w:rPr>
            </w:pPr>
          </w:p>
        </w:tc>
      </w:tr>
      <w:tr w14:paraId="73987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63" w:type="dxa"/>
            <w:vAlign w:val="center"/>
          </w:tcPr>
          <w:p w14:paraId="13CDACC0">
            <w:pPr>
              <w:jc w:val="center"/>
              <w:rPr>
                <w:color w:val="000000"/>
                <w:sz w:val="24"/>
              </w:rPr>
            </w:pPr>
            <w:r>
              <w:rPr>
                <w:color w:val="000000"/>
                <w:sz w:val="24"/>
              </w:rPr>
              <w:t>现所在机构或部门</w:t>
            </w:r>
          </w:p>
        </w:tc>
        <w:tc>
          <w:tcPr>
            <w:tcW w:w="4340" w:type="dxa"/>
            <w:gridSpan w:val="3"/>
            <w:vAlign w:val="center"/>
          </w:tcPr>
          <w:p w14:paraId="5468F5F9">
            <w:pPr>
              <w:jc w:val="center"/>
              <w:rPr>
                <w:color w:val="000000"/>
                <w:sz w:val="24"/>
              </w:rPr>
            </w:pPr>
          </w:p>
        </w:tc>
        <w:tc>
          <w:tcPr>
            <w:tcW w:w="1888" w:type="dxa"/>
            <w:gridSpan w:val="2"/>
            <w:vAlign w:val="center"/>
          </w:tcPr>
          <w:p w14:paraId="59B14273">
            <w:pPr>
              <w:jc w:val="center"/>
              <w:rPr>
                <w:color w:val="000000"/>
                <w:sz w:val="24"/>
              </w:rPr>
            </w:pPr>
            <w:r>
              <w:rPr>
                <w:color w:val="000000"/>
                <w:sz w:val="24"/>
              </w:rPr>
              <w:t>相关工作年限</w:t>
            </w:r>
          </w:p>
        </w:tc>
        <w:tc>
          <w:tcPr>
            <w:tcW w:w="1273" w:type="dxa"/>
            <w:gridSpan w:val="2"/>
            <w:vAlign w:val="center"/>
          </w:tcPr>
          <w:p w14:paraId="004F0C53">
            <w:pPr>
              <w:jc w:val="center"/>
              <w:rPr>
                <w:color w:val="000000"/>
                <w:sz w:val="24"/>
              </w:rPr>
            </w:pPr>
          </w:p>
        </w:tc>
      </w:tr>
      <w:tr w14:paraId="216E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2817" w:type="dxa"/>
            <w:gridSpan w:val="2"/>
            <w:vAlign w:val="center"/>
          </w:tcPr>
          <w:p w14:paraId="3B3742BE">
            <w:pPr>
              <w:jc w:val="center"/>
              <w:rPr>
                <w:color w:val="000000"/>
                <w:sz w:val="24"/>
              </w:rPr>
            </w:pPr>
            <w:r>
              <w:rPr>
                <w:color w:val="000000"/>
                <w:sz w:val="24"/>
              </w:rPr>
              <w:t>拟在本项目担任中职务</w:t>
            </w:r>
          </w:p>
        </w:tc>
        <w:tc>
          <w:tcPr>
            <w:tcW w:w="6247" w:type="dxa"/>
            <w:gridSpan w:val="6"/>
            <w:vAlign w:val="center"/>
          </w:tcPr>
          <w:p w14:paraId="52083F3A">
            <w:pPr>
              <w:jc w:val="center"/>
              <w:rPr>
                <w:color w:val="000000"/>
                <w:sz w:val="24"/>
              </w:rPr>
            </w:pPr>
          </w:p>
        </w:tc>
      </w:tr>
      <w:tr w14:paraId="7BCED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46" w:hRule="atLeast"/>
          <w:jc w:val="center"/>
        </w:trPr>
        <w:tc>
          <w:tcPr>
            <w:tcW w:w="1563" w:type="dxa"/>
            <w:vAlign w:val="center"/>
          </w:tcPr>
          <w:p w14:paraId="22EBC74B">
            <w:pPr>
              <w:jc w:val="center"/>
              <w:rPr>
                <w:color w:val="000000"/>
                <w:sz w:val="24"/>
              </w:rPr>
            </w:pPr>
            <w:r>
              <w:rPr>
                <w:color w:val="000000"/>
                <w:sz w:val="24"/>
              </w:rPr>
              <w:t>主要经历</w:t>
            </w:r>
          </w:p>
        </w:tc>
        <w:tc>
          <w:tcPr>
            <w:tcW w:w="7501" w:type="dxa"/>
            <w:gridSpan w:val="7"/>
            <w:vAlign w:val="center"/>
          </w:tcPr>
          <w:p w14:paraId="4A495F03">
            <w:pPr>
              <w:jc w:val="center"/>
              <w:rPr>
                <w:color w:val="000000"/>
                <w:sz w:val="24"/>
              </w:rPr>
            </w:pPr>
          </w:p>
        </w:tc>
      </w:tr>
      <w:tr w14:paraId="7451D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563" w:type="dxa"/>
            <w:vAlign w:val="center"/>
          </w:tcPr>
          <w:p w14:paraId="49FFD8A1">
            <w:pPr>
              <w:jc w:val="center"/>
              <w:rPr>
                <w:color w:val="000000"/>
                <w:sz w:val="24"/>
              </w:rPr>
            </w:pPr>
            <w:r>
              <w:rPr>
                <w:color w:val="000000"/>
                <w:sz w:val="24"/>
              </w:rPr>
              <w:t>日期</w:t>
            </w:r>
          </w:p>
        </w:tc>
        <w:tc>
          <w:tcPr>
            <w:tcW w:w="2890" w:type="dxa"/>
            <w:gridSpan w:val="2"/>
            <w:vAlign w:val="center"/>
          </w:tcPr>
          <w:p w14:paraId="77267DB7">
            <w:pPr>
              <w:jc w:val="center"/>
              <w:rPr>
                <w:color w:val="000000"/>
                <w:sz w:val="24"/>
              </w:rPr>
            </w:pPr>
            <w:r>
              <w:rPr>
                <w:color w:val="000000"/>
                <w:sz w:val="24"/>
              </w:rPr>
              <w:t>参加过的相关项目名称/成果情况</w:t>
            </w:r>
          </w:p>
        </w:tc>
        <w:tc>
          <w:tcPr>
            <w:tcW w:w="2500" w:type="dxa"/>
            <w:gridSpan w:val="2"/>
            <w:vAlign w:val="center"/>
          </w:tcPr>
          <w:p w14:paraId="1AB1BE88">
            <w:pPr>
              <w:jc w:val="center"/>
              <w:rPr>
                <w:color w:val="000000"/>
                <w:sz w:val="24"/>
              </w:rPr>
            </w:pPr>
            <w:r>
              <w:rPr>
                <w:color w:val="000000"/>
                <w:sz w:val="24"/>
              </w:rPr>
              <w:t>担任何职</w:t>
            </w:r>
          </w:p>
          <w:p w14:paraId="2FE7345C">
            <w:pPr>
              <w:jc w:val="center"/>
              <w:rPr>
                <w:color w:val="000000"/>
                <w:sz w:val="24"/>
              </w:rPr>
            </w:pPr>
            <w:r>
              <w:rPr>
                <w:color w:val="000000"/>
                <w:sz w:val="24"/>
              </w:rPr>
              <w:t>（负责人/参加者）</w:t>
            </w:r>
          </w:p>
        </w:tc>
        <w:tc>
          <w:tcPr>
            <w:tcW w:w="899" w:type="dxa"/>
            <w:gridSpan w:val="2"/>
            <w:vAlign w:val="center"/>
          </w:tcPr>
          <w:p w14:paraId="53D075CD">
            <w:pPr>
              <w:jc w:val="center"/>
              <w:rPr>
                <w:color w:val="000000"/>
                <w:sz w:val="24"/>
              </w:rPr>
            </w:pPr>
            <w:r>
              <w:rPr>
                <w:color w:val="000000"/>
                <w:sz w:val="24"/>
              </w:rPr>
              <w:t>是否已完成</w:t>
            </w:r>
          </w:p>
        </w:tc>
        <w:tc>
          <w:tcPr>
            <w:tcW w:w="1212" w:type="dxa"/>
            <w:vAlign w:val="center"/>
          </w:tcPr>
          <w:p w14:paraId="7F442524">
            <w:pPr>
              <w:jc w:val="center"/>
              <w:rPr>
                <w:color w:val="000000"/>
                <w:sz w:val="24"/>
              </w:rPr>
            </w:pPr>
            <w:r>
              <w:rPr>
                <w:color w:val="000000"/>
                <w:sz w:val="24"/>
              </w:rPr>
              <w:t>备注</w:t>
            </w:r>
          </w:p>
        </w:tc>
      </w:tr>
      <w:tr w14:paraId="52200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563" w:type="dxa"/>
            <w:vAlign w:val="center"/>
          </w:tcPr>
          <w:p w14:paraId="02B038AB">
            <w:pPr>
              <w:jc w:val="center"/>
              <w:rPr>
                <w:color w:val="000000"/>
                <w:sz w:val="24"/>
              </w:rPr>
            </w:pPr>
          </w:p>
        </w:tc>
        <w:tc>
          <w:tcPr>
            <w:tcW w:w="2890" w:type="dxa"/>
            <w:gridSpan w:val="2"/>
            <w:vAlign w:val="center"/>
          </w:tcPr>
          <w:p w14:paraId="3D7AAC7F">
            <w:pPr>
              <w:jc w:val="center"/>
              <w:rPr>
                <w:color w:val="000000"/>
                <w:sz w:val="24"/>
              </w:rPr>
            </w:pPr>
          </w:p>
        </w:tc>
        <w:tc>
          <w:tcPr>
            <w:tcW w:w="2500" w:type="dxa"/>
            <w:gridSpan w:val="2"/>
            <w:vAlign w:val="center"/>
          </w:tcPr>
          <w:p w14:paraId="26385CB5">
            <w:pPr>
              <w:jc w:val="center"/>
              <w:rPr>
                <w:color w:val="000000"/>
                <w:sz w:val="24"/>
              </w:rPr>
            </w:pPr>
          </w:p>
        </w:tc>
        <w:tc>
          <w:tcPr>
            <w:tcW w:w="899" w:type="dxa"/>
            <w:gridSpan w:val="2"/>
            <w:vAlign w:val="center"/>
          </w:tcPr>
          <w:p w14:paraId="5B494AB1">
            <w:pPr>
              <w:jc w:val="center"/>
              <w:rPr>
                <w:color w:val="000000"/>
                <w:sz w:val="24"/>
              </w:rPr>
            </w:pPr>
          </w:p>
        </w:tc>
        <w:tc>
          <w:tcPr>
            <w:tcW w:w="1212" w:type="dxa"/>
            <w:vAlign w:val="center"/>
          </w:tcPr>
          <w:p w14:paraId="25C35852">
            <w:pPr>
              <w:jc w:val="center"/>
              <w:rPr>
                <w:color w:val="000000"/>
                <w:sz w:val="24"/>
              </w:rPr>
            </w:pPr>
          </w:p>
        </w:tc>
      </w:tr>
      <w:tr w14:paraId="547DA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jc w:val="center"/>
        </w:trPr>
        <w:tc>
          <w:tcPr>
            <w:tcW w:w="1563" w:type="dxa"/>
            <w:vAlign w:val="center"/>
          </w:tcPr>
          <w:p w14:paraId="323E7EC7">
            <w:pPr>
              <w:jc w:val="center"/>
              <w:rPr>
                <w:color w:val="000000"/>
                <w:sz w:val="24"/>
              </w:rPr>
            </w:pPr>
          </w:p>
        </w:tc>
        <w:tc>
          <w:tcPr>
            <w:tcW w:w="2890" w:type="dxa"/>
            <w:gridSpan w:val="2"/>
            <w:vAlign w:val="center"/>
          </w:tcPr>
          <w:p w14:paraId="22926253">
            <w:pPr>
              <w:jc w:val="center"/>
              <w:rPr>
                <w:color w:val="000000"/>
                <w:sz w:val="24"/>
              </w:rPr>
            </w:pPr>
          </w:p>
        </w:tc>
        <w:tc>
          <w:tcPr>
            <w:tcW w:w="2500" w:type="dxa"/>
            <w:gridSpan w:val="2"/>
            <w:vAlign w:val="center"/>
          </w:tcPr>
          <w:p w14:paraId="64D2CF4F">
            <w:pPr>
              <w:jc w:val="center"/>
              <w:rPr>
                <w:color w:val="000000"/>
                <w:sz w:val="24"/>
              </w:rPr>
            </w:pPr>
          </w:p>
        </w:tc>
        <w:tc>
          <w:tcPr>
            <w:tcW w:w="899" w:type="dxa"/>
            <w:gridSpan w:val="2"/>
            <w:vAlign w:val="center"/>
          </w:tcPr>
          <w:p w14:paraId="0667FCA5">
            <w:pPr>
              <w:jc w:val="center"/>
              <w:rPr>
                <w:color w:val="000000"/>
                <w:sz w:val="24"/>
              </w:rPr>
            </w:pPr>
          </w:p>
        </w:tc>
        <w:tc>
          <w:tcPr>
            <w:tcW w:w="1212" w:type="dxa"/>
            <w:vAlign w:val="center"/>
          </w:tcPr>
          <w:p w14:paraId="5E53EB7B">
            <w:pPr>
              <w:jc w:val="center"/>
              <w:rPr>
                <w:color w:val="000000"/>
                <w:sz w:val="24"/>
              </w:rPr>
            </w:pPr>
          </w:p>
        </w:tc>
      </w:tr>
      <w:tr w14:paraId="44C70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1563" w:type="dxa"/>
            <w:vAlign w:val="center"/>
          </w:tcPr>
          <w:p w14:paraId="73937138">
            <w:pPr>
              <w:jc w:val="center"/>
              <w:rPr>
                <w:color w:val="000000"/>
                <w:sz w:val="24"/>
              </w:rPr>
            </w:pPr>
          </w:p>
        </w:tc>
        <w:tc>
          <w:tcPr>
            <w:tcW w:w="2890" w:type="dxa"/>
            <w:gridSpan w:val="2"/>
            <w:vAlign w:val="center"/>
          </w:tcPr>
          <w:p w14:paraId="7A6B6CF9">
            <w:pPr>
              <w:jc w:val="center"/>
              <w:rPr>
                <w:color w:val="000000"/>
                <w:sz w:val="24"/>
              </w:rPr>
            </w:pPr>
          </w:p>
        </w:tc>
        <w:tc>
          <w:tcPr>
            <w:tcW w:w="2500" w:type="dxa"/>
            <w:gridSpan w:val="2"/>
            <w:vAlign w:val="center"/>
          </w:tcPr>
          <w:p w14:paraId="06408193">
            <w:pPr>
              <w:jc w:val="center"/>
              <w:rPr>
                <w:color w:val="000000"/>
                <w:sz w:val="24"/>
              </w:rPr>
            </w:pPr>
          </w:p>
        </w:tc>
        <w:tc>
          <w:tcPr>
            <w:tcW w:w="899" w:type="dxa"/>
            <w:gridSpan w:val="2"/>
            <w:vAlign w:val="center"/>
          </w:tcPr>
          <w:p w14:paraId="73B79447">
            <w:pPr>
              <w:jc w:val="center"/>
              <w:rPr>
                <w:color w:val="000000"/>
                <w:sz w:val="24"/>
              </w:rPr>
            </w:pPr>
          </w:p>
        </w:tc>
        <w:tc>
          <w:tcPr>
            <w:tcW w:w="1212" w:type="dxa"/>
            <w:vAlign w:val="center"/>
          </w:tcPr>
          <w:p w14:paraId="64C06A9E">
            <w:pPr>
              <w:jc w:val="center"/>
              <w:rPr>
                <w:color w:val="000000"/>
                <w:sz w:val="24"/>
              </w:rPr>
            </w:pPr>
          </w:p>
        </w:tc>
      </w:tr>
      <w:tr w14:paraId="0D9E8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8" w:hRule="atLeast"/>
          <w:jc w:val="center"/>
        </w:trPr>
        <w:tc>
          <w:tcPr>
            <w:tcW w:w="1563" w:type="dxa"/>
            <w:vAlign w:val="center"/>
          </w:tcPr>
          <w:p w14:paraId="2394B101">
            <w:pPr>
              <w:jc w:val="center"/>
              <w:rPr>
                <w:color w:val="000000"/>
                <w:sz w:val="24"/>
              </w:rPr>
            </w:pPr>
          </w:p>
        </w:tc>
        <w:tc>
          <w:tcPr>
            <w:tcW w:w="2890" w:type="dxa"/>
            <w:gridSpan w:val="2"/>
            <w:vAlign w:val="center"/>
          </w:tcPr>
          <w:p w14:paraId="1A574676">
            <w:pPr>
              <w:jc w:val="center"/>
              <w:rPr>
                <w:color w:val="000000"/>
                <w:sz w:val="24"/>
              </w:rPr>
            </w:pPr>
          </w:p>
        </w:tc>
        <w:tc>
          <w:tcPr>
            <w:tcW w:w="2500" w:type="dxa"/>
            <w:gridSpan w:val="2"/>
            <w:vAlign w:val="center"/>
          </w:tcPr>
          <w:p w14:paraId="2136E134">
            <w:pPr>
              <w:jc w:val="center"/>
              <w:rPr>
                <w:color w:val="000000"/>
                <w:sz w:val="24"/>
              </w:rPr>
            </w:pPr>
          </w:p>
        </w:tc>
        <w:tc>
          <w:tcPr>
            <w:tcW w:w="899" w:type="dxa"/>
            <w:gridSpan w:val="2"/>
            <w:vAlign w:val="center"/>
          </w:tcPr>
          <w:p w14:paraId="516A548B">
            <w:pPr>
              <w:jc w:val="center"/>
              <w:rPr>
                <w:color w:val="000000"/>
                <w:sz w:val="24"/>
              </w:rPr>
            </w:pPr>
          </w:p>
        </w:tc>
        <w:tc>
          <w:tcPr>
            <w:tcW w:w="1212" w:type="dxa"/>
            <w:vAlign w:val="center"/>
          </w:tcPr>
          <w:p w14:paraId="773A2B5D">
            <w:pPr>
              <w:jc w:val="center"/>
              <w:rPr>
                <w:color w:val="000000"/>
                <w:sz w:val="24"/>
              </w:rPr>
            </w:pPr>
          </w:p>
        </w:tc>
      </w:tr>
      <w:tr w14:paraId="7A3C9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jc w:val="center"/>
        </w:trPr>
        <w:tc>
          <w:tcPr>
            <w:tcW w:w="1563" w:type="dxa"/>
            <w:vAlign w:val="center"/>
          </w:tcPr>
          <w:p w14:paraId="164518A5">
            <w:pPr>
              <w:jc w:val="center"/>
              <w:rPr>
                <w:color w:val="000000"/>
                <w:sz w:val="24"/>
              </w:rPr>
            </w:pPr>
          </w:p>
        </w:tc>
        <w:tc>
          <w:tcPr>
            <w:tcW w:w="2890" w:type="dxa"/>
            <w:gridSpan w:val="2"/>
            <w:vAlign w:val="center"/>
          </w:tcPr>
          <w:p w14:paraId="73CF244A">
            <w:pPr>
              <w:jc w:val="center"/>
              <w:rPr>
                <w:color w:val="000000"/>
                <w:sz w:val="24"/>
              </w:rPr>
            </w:pPr>
          </w:p>
        </w:tc>
        <w:tc>
          <w:tcPr>
            <w:tcW w:w="2500" w:type="dxa"/>
            <w:gridSpan w:val="2"/>
            <w:vAlign w:val="center"/>
          </w:tcPr>
          <w:p w14:paraId="6CB02D7B">
            <w:pPr>
              <w:jc w:val="center"/>
              <w:rPr>
                <w:color w:val="000000"/>
                <w:sz w:val="24"/>
              </w:rPr>
            </w:pPr>
          </w:p>
        </w:tc>
        <w:tc>
          <w:tcPr>
            <w:tcW w:w="899" w:type="dxa"/>
            <w:gridSpan w:val="2"/>
            <w:vAlign w:val="center"/>
          </w:tcPr>
          <w:p w14:paraId="3DCDB89A">
            <w:pPr>
              <w:jc w:val="center"/>
              <w:rPr>
                <w:color w:val="000000"/>
                <w:sz w:val="24"/>
              </w:rPr>
            </w:pPr>
          </w:p>
        </w:tc>
        <w:tc>
          <w:tcPr>
            <w:tcW w:w="1212" w:type="dxa"/>
            <w:vAlign w:val="center"/>
          </w:tcPr>
          <w:p w14:paraId="182FBB99">
            <w:pPr>
              <w:jc w:val="center"/>
              <w:rPr>
                <w:color w:val="000000"/>
                <w:sz w:val="24"/>
              </w:rPr>
            </w:pPr>
          </w:p>
        </w:tc>
      </w:tr>
      <w:tr w14:paraId="37C6B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563" w:type="dxa"/>
            <w:vAlign w:val="center"/>
          </w:tcPr>
          <w:p w14:paraId="00EAFB90">
            <w:pPr>
              <w:jc w:val="center"/>
              <w:rPr>
                <w:color w:val="000000"/>
                <w:sz w:val="24"/>
              </w:rPr>
            </w:pPr>
          </w:p>
        </w:tc>
        <w:tc>
          <w:tcPr>
            <w:tcW w:w="2890" w:type="dxa"/>
            <w:gridSpan w:val="2"/>
            <w:vAlign w:val="center"/>
          </w:tcPr>
          <w:p w14:paraId="51C18506">
            <w:pPr>
              <w:jc w:val="center"/>
              <w:rPr>
                <w:color w:val="000000"/>
                <w:sz w:val="24"/>
              </w:rPr>
            </w:pPr>
          </w:p>
        </w:tc>
        <w:tc>
          <w:tcPr>
            <w:tcW w:w="2500" w:type="dxa"/>
            <w:gridSpan w:val="2"/>
            <w:vAlign w:val="center"/>
          </w:tcPr>
          <w:p w14:paraId="08191C7D">
            <w:pPr>
              <w:jc w:val="center"/>
              <w:rPr>
                <w:color w:val="000000"/>
                <w:sz w:val="24"/>
              </w:rPr>
            </w:pPr>
          </w:p>
        </w:tc>
        <w:tc>
          <w:tcPr>
            <w:tcW w:w="899" w:type="dxa"/>
            <w:gridSpan w:val="2"/>
            <w:vAlign w:val="center"/>
          </w:tcPr>
          <w:p w14:paraId="4666962A">
            <w:pPr>
              <w:jc w:val="center"/>
              <w:rPr>
                <w:color w:val="000000"/>
                <w:sz w:val="24"/>
              </w:rPr>
            </w:pPr>
          </w:p>
        </w:tc>
        <w:tc>
          <w:tcPr>
            <w:tcW w:w="1212" w:type="dxa"/>
            <w:vAlign w:val="center"/>
          </w:tcPr>
          <w:p w14:paraId="689BB048">
            <w:pPr>
              <w:jc w:val="center"/>
              <w:rPr>
                <w:color w:val="000000"/>
                <w:sz w:val="24"/>
              </w:rPr>
            </w:pPr>
          </w:p>
        </w:tc>
      </w:tr>
      <w:tr w14:paraId="1E55E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563" w:type="dxa"/>
            <w:vAlign w:val="center"/>
          </w:tcPr>
          <w:p w14:paraId="5C80DD42">
            <w:pPr>
              <w:jc w:val="center"/>
              <w:rPr>
                <w:color w:val="000000"/>
                <w:sz w:val="24"/>
              </w:rPr>
            </w:pPr>
          </w:p>
        </w:tc>
        <w:tc>
          <w:tcPr>
            <w:tcW w:w="2890" w:type="dxa"/>
            <w:gridSpan w:val="2"/>
            <w:vAlign w:val="center"/>
          </w:tcPr>
          <w:p w14:paraId="56B516C6">
            <w:pPr>
              <w:jc w:val="center"/>
              <w:rPr>
                <w:color w:val="000000"/>
                <w:sz w:val="24"/>
              </w:rPr>
            </w:pPr>
          </w:p>
        </w:tc>
        <w:tc>
          <w:tcPr>
            <w:tcW w:w="2500" w:type="dxa"/>
            <w:gridSpan w:val="2"/>
            <w:vAlign w:val="center"/>
          </w:tcPr>
          <w:p w14:paraId="7C37960C">
            <w:pPr>
              <w:jc w:val="center"/>
              <w:rPr>
                <w:color w:val="000000"/>
                <w:sz w:val="24"/>
              </w:rPr>
            </w:pPr>
          </w:p>
        </w:tc>
        <w:tc>
          <w:tcPr>
            <w:tcW w:w="899" w:type="dxa"/>
            <w:gridSpan w:val="2"/>
            <w:vAlign w:val="center"/>
          </w:tcPr>
          <w:p w14:paraId="7B844EAE">
            <w:pPr>
              <w:jc w:val="center"/>
              <w:rPr>
                <w:color w:val="000000"/>
                <w:sz w:val="24"/>
              </w:rPr>
            </w:pPr>
          </w:p>
        </w:tc>
        <w:tc>
          <w:tcPr>
            <w:tcW w:w="1212" w:type="dxa"/>
            <w:vAlign w:val="center"/>
          </w:tcPr>
          <w:p w14:paraId="1DCB6106">
            <w:pPr>
              <w:jc w:val="center"/>
              <w:rPr>
                <w:color w:val="000000"/>
                <w:sz w:val="24"/>
              </w:rPr>
            </w:pPr>
          </w:p>
        </w:tc>
      </w:tr>
      <w:tr w14:paraId="6460A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jc w:val="center"/>
        </w:trPr>
        <w:tc>
          <w:tcPr>
            <w:tcW w:w="1563" w:type="dxa"/>
            <w:vAlign w:val="center"/>
          </w:tcPr>
          <w:p w14:paraId="60A81F37">
            <w:pPr>
              <w:jc w:val="center"/>
              <w:rPr>
                <w:color w:val="000000"/>
                <w:sz w:val="24"/>
              </w:rPr>
            </w:pPr>
          </w:p>
        </w:tc>
        <w:tc>
          <w:tcPr>
            <w:tcW w:w="2890" w:type="dxa"/>
            <w:gridSpan w:val="2"/>
            <w:vAlign w:val="center"/>
          </w:tcPr>
          <w:p w14:paraId="2CC26DDA">
            <w:pPr>
              <w:jc w:val="center"/>
              <w:rPr>
                <w:color w:val="000000"/>
                <w:sz w:val="24"/>
              </w:rPr>
            </w:pPr>
          </w:p>
        </w:tc>
        <w:tc>
          <w:tcPr>
            <w:tcW w:w="2500" w:type="dxa"/>
            <w:gridSpan w:val="2"/>
            <w:vAlign w:val="center"/>
          </w:tcPr>
          <w:p w14:paraId="39FD1B1D">
            <w:pPr>
              <w:jc w:val="center"/>
              <w:rPr>
                <w:color w:val="000000"/>
                <w:sz w:val="24"/>
              </w:rPr>
            </w:pPr>
          </w:p>
        </w:tc>
        <w:tc>
          <w:tcPr>
            <w:tcW w:w="899" w:type="dxa"/>
            <w:gridSpan w:val="2"/>
            <w:vAlign w:val="center"/>
          </w:tcPr>
          <w:p w14:paraId="3E05F5FC">
            <w:pPr>
              <w:jc w:val="center"/>
              <w:rPr>
                <w:color w:val="000000"/>
                <w:sz w:val="24"/>
              </w:rPr>
            </w:pPr>
          </w:p>
        </w:tc>
        <w:tc>
          <w:tcPr>
            <w:tcW w:w="1212" w:type="dxa"/>
            <w:vAlign w:val="center"/>
          </w:tcPr>
          <w:p w14:paraId="05BAA535">
            <w:pPr>
              <w:jc w:val="center"/>
              <w:rPr>
                <w:color w:val="000000"/>
                <w:sz w:val="24"/>
              </w:rPr>
            </w:pPr>
          </w:p>
        </w:tc>
      </w:tr>
    </w:tbl>
    <w:p w14:paraId="6A2EA3A7">
      <w:pPr>
        <w:spacing w:line="360" w:lineRule="auto"/>
        <w:rPr>
          <w:color w:val="000000"/>
          <w:sz w:val="24"/>
        </w:rPr>
      </w:pPr>
      <w:r>
        <w:rPr>
          <w:color w:val="000000"/>
          <w:sz w:val="24"/>
        </w:rPr>
        <w:t>注：“主要人员”是指实际参加本项目规定的管理、技术和服务工作的负责人员（包括但不限于</w:t>
      </w:r>
      <w:bookmarkStart w:id="804" w:name="OLE_LINK4"/>
      <w:r>
        <w:rPr>
          <w:color w:val="000000"/>
          <w:sz w:val="24"/>
        </w:rPr>
        <w:t>项目负责人</w:t>
      </w:r>
      <w:bookmarkEnd w:id="804"/>
      <w:r>
        <w:rPr>
          <w:color w:val="000000"/>
          <w:sz w:val="24"/>
        </w:rPr>
        <w:t>等），应附上有关从业资质证书。</w:t>
      </w:r>
    </w:p>
    <w:p w14:paraId="1A492DFD">
      <w:pPr>
        <w:tabs>
          <w:tab w:val="left" w:pos="360"/>
        </w:tabs>
        <w:snapToGrid w:val="0"/>
        <w:spacing w:line="360" w:lineRule="auto"/>
        <w:outlineLvl w:val="1"/>
        <w:rPr>
          <w:sz w:val="24"/>
        </w:rPr>
      </w:pPr>
      <w:r>
        <w:rPr>
          <w:color w:val="000000"/>
          <w:sz w:val="24"/>
          <w:szCs w:val="20"/>
        </w:rPr>
        <w:br w:type="page"/>
      </w:r>
      <w:r>
        <w:rPr>
          <w:sz w:val="24"/>
        </w:rPr>
        <w:t xml:space="preserve">13 </w:t>
      </w:r>
      <w:r>
        <w:rPr>
          <w:rFonts w:hint="eastAsia"/>
          <w:sz w:val="24"/>
        </w:rPr>
        <w:t>遴选</w:t>
      </w:r>
      <w:r>
        <w:rPr>
          <w:sz w:val="24"/>
        </w:rPr>
        <w:t>文件要求提供或供应商认为应附的其他材料</w:t>
      </w:r>
    </w:p>
    <w:p w14:paraId="0476011B">
      <w:pPr>
        <w:pStyle w:val="26"/>
        <w:spacing w:line="360" w:lineRule="auto"/>
        <w:outlineLvl w:val="2"/>
        <w:rPr>
          <w:rFonts w:hint="default"/>
          <w:color w:val="000000"/>
          <w:sz w:val="24"/>
        </w:rPr>
      </w:pPr>
      <w:r>
        <w:rPr>
          <w:rFonts w:hint="default" w:ascii="Times New Roman" w:hAnsi="Times New Roman"/>
          <w:color w:val="000000"/>
          <w:sz w:val="24"/>
        </w:rPr>
        <w:t>13-1</w:t>
      </w:r>
      <w:bookmarkStart w:id="805" w:name="_Hlk167094858"/>
      <w:r>
        <w:rPr>
          <w:rFonts w:ascii="Times New Roman" w:hAnsi="Times New Roman"/>
          <w:color w:val="000000"/>
          <w:sz w:val="24"/>
        </w:rPr>
        <w:t>供应商信息采集表</w:t>
      </w:r>
    </w:p>
    <w:tbl>
      <w:tblPr>
        <w:tblStyle w:val="45"/>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22"/>
        <w:gridCol w:w="3021"/>
        <w:gridCol w:w="3019"/>
      </w:tblGrid>
      <w:tr w14:paraId="347C9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3022" w:type="dxa"/>
            <w:tcBorders>
              <w:top w:val="single" w:color="000000" w:sz="4" w:space="0"/>
              <w:left w:val="single" w:color="000000" w:sz="4" w:space="0"/>
              <w:bottom w:val="single" w:color="000000" w:sz="4" w:space="0"/>
              <w:right w:val="single" w:color="000000" w:sz="4" w:space="0"/>
            </w:tcBorders>
          </w:tcPr>
          <w:p w14:paraId="3E151325">
            <w:pPr>
              <w:rPr>
                <w:sz w:val="24"/>
              </w:rPr>
            </w:pPr>
            <w:r>
              <w:rPr>
                <w:rFonts w:hint="eastAsia"/>
                <w:sz w:val="24"/>
              </w:rPr>
              <w:t>供应商名称</w:t>
            </w:r>
          </w:p>
        </w:tc>
        <w:tc>
          <w:tcPr>
            <w:tcW w:w="3021" w:type="dxa"/>
            <w:tcBorders>
              <w:top w:val="single" w:color="000000" w:sz="4" w:space="0"/>
              <w:left w:val="single" w:color="000000" w:sz="4" w:space="0"/>
              <w:bottom w:val="single" w:color="000000" w:sz="4" w:space="0"/>
              <w:right w:val="single" w:color="000000" w:sz="4" w:space="0"/>
            </w:tcBorders>
          </w:tcPr>
          <w:p w14:paraId="498C3DF8">
            <w:pPr>
              <w:rPr>
                <w:sz w:val="24"/>
              </w:rPr>
            </w:pPr>
            <w:r>
              <w:rPr>
                <w:rFonts w:hint="eastAsia"/>
                <w:sz w:val="24"/>
              </w:rPr>
              <w:t>供应商所属性别</w:t>
            </w:r>
          </w:p>
        </w:tc>
        <w:tc>
          <w:tcPr>
            <w:tcW w:w="3019" w:type="dxa"/>
            <w:tcBorders>
              <w:top w:val="single" w:color="000000" w:sz="4" w:space="0"/>
              <w:left w:val="single" w:color="000000" w:sz="4" w:space="0"/>
              <w:bottom w:val="single" w:color="000000" w:sz="4" w:space="0"/>
              <w:right w:val="single" w:color="000000" w:sz="4" w:space="0"/>
            </w:tcBorders>
          </w:tcPr>
          <w:p w14:paraId="24323088">
            <w:pPr>
              <w:rPr>
                <w:sz w:val="24"/>
              </w:rPr>
            </w:pPr>
            <w:r>
              <w:rPr>
                <w:rFonts w:hint="eastAsia"/>
                <w:sz w:val="24"/>
              </w:rPr>
              <w:t>外商投资类型</w:t>
            </w:r>
          </w:p>
        </w:tc>
      </w:tr>
      <w:tr w14:paraId="056D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3022" w:type="dxa"/>
            <w:tcBorders>
              <w:top w:val="single" w:color="000000" w:sz="4" w:space="0"/>
              <w:left w:val="single" w:color="000000" w:sz="4" w:space="0"/>
              <w:bottom w:val="single" w:color="000000" w:sz="4" w:space="0"/>
              <w:right w:val="single" w:color="000000" w:sz="4" w:space="0"/>
            </w:tcBorders>
          </w:tcPr>
          <w:p w14:paraId="2AEB2248">
            <w:pPr>
              <w:rPr>
                <w:sz w:val="24"/>
              </w:rPr>
            </w:pPr>
          </w:p>
        </w:tc>
        <w:tc>
          <w:tcPr>
            <w:tcW w:w="3021" w:type="dxa"/>
            <w:tcBorders>
              <w:top w:val="single" w:color="000000" w:sz="4" w:space="0"/>
              <w:left w:val="single" w:color="000000" w:sz="4" w:space="0"/>
              <w:bottom w:val="single" w:color="000000" w:sz="4" w:space="0"/>
              <w:right w:val="single" w:color="000000" w:sz="4" w:space="0"/>
            </w:tcBorders>
          </w:tcPr>
          <w:p w14:paraId="198EDE01">
            <w:pPr>
              <w:rPr>
                <w:sz w:val="24"/>
              </w:rPr>
            </w:pPr>
          </w:p>
        </w:tc>
        <w:tc>
          <w:tcPr>
            <w:tcW w:w="3019" w:type="dxa"/>
            <w:tcBorders>
              <w:top w:val="single" w:color="000000" w:sz="4" w:space="0"/>
              <w:left w:val="single" w:color="000000" w:sz="4" w:space="0"/>
              <w:bottom w:val="single" w:color="000000" w:sz="4" w:space="0"/>
              <w:right w:val="single" w:color="000000" w:sz="4" w:space="0"/>
            </w:tcBorders>
          </w:tcPr>
          <w:p w14:paraId="18E78889">
            <w:pPr>
              <w:rPr>
                <w:sz w:val="24"/>
              </w:rPr>
            </w:pPr>
          </w:p>
        </w:tc>
      </w:tr>
      <w:tr w14:paraId="37078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3022" w:type="dxa"/>
            <w:tcBorders>
              <w:top w:val="single" w:color="000000" w:sz="4" w:space="0"/>
              <w:left w:val="single" w:color="000000" w:sz="4" w:space="0"/>
              <w:bottom w:val="single" w:color="000000" w:sz="4" w:space="0"/>
              <w:right w:val="single" w:color="000000" w:sz="4" w:space="0"/>
            </w:tcBorders>
          </w:tcPr>
          <w:p w14:paraId="594AA300"/>
        </w:tc>
        <w:tc>
          <w:tcPr>
            <w:tcW w:w="3021" w:type="dxa"/>
            <w:tcBorders>
              <w:top w:val="single" w:color="000000" w:sz="4" w:space="0"/>
              <w:left w:val="single" w:color="000000" w:sz="4" w:space="0"/>
              <w:bottom w:val="single" w:color="000000" w:sz="4" w:space="0"/>
              <w:right w:val="single" w:color="000000" w:sz="4" w:space="0"/>
            </w:tcBorders>
          </w:tcPr>
          <w:p w14:paraId="1F5C0A53"/>
        </w:tc>
        <w:tc>
          <w:tcPr>
            <w:tcW w:w="3019" w:type="dxa"/>
            <w:tcBorders>
              <w:top w:val="single" w:color="000000" w:sz="4" w:space="0"/>
              <w:left w:val="single" w:color="000000" w:sz="4" w:space="0"/>
              <w:bottom w:val="single" w:color="000000" w:sz="4" w:space="0"/>
              <w:right w:val="single" w:color="000000" w:sz="4" w:space="0"/>
            </w:tcBorders>
          </w:tcPr>
          <w:p w14:paraId="2904C508"/>
        </w:tc>
      </w:tr>
      <w:tr w14:paraId="49250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3022" w:type="dxa"/>
            <w:tcBorders>
              <w:top w:val="single" w:color="000000" w:sz="4" w:space="0"/>
              <w:left w:val="single" w:color="000000" w:sz="4" w:space="0"/>
              <w:bottom w:val="single" w:color="000000" w:sz="4" w:space="0"/>
              <w:right w:val="single" w:color="000000" w:sz="4" w:space="0"/>
            </w:tcBorders>
          </w:tcPr>
          <w:p w14:paraId="36674629"/>
        </w:tc>
        <w:tc>
          <w:tcPr>
            <w:tcW w:w="3021" w:type="dxa"/>
            <w:tcBorders>
              <w:top w:val="single" w:color="000000" w:sz="4" w:space="0"/>
              <w:left w:val="single" w:color="000000" w:sz="4" w:space="0"/>
              <w:bottom w:val="single" w:color="000000" w:sz="4" w:space="0"/>
              <w:right w:val="single" w:color="000000" w:sz="4" w:space="0"/>
            </w:tcBorders>
          </w:tcPr>
          <w:p w14:paraId="32FB5E20"/>
        </w:tc>
        <w:tc>
          <w:tcPr>
            <w:tcW w:w="3019" w:type="dxa"/>
            <w:tcBorders>
              <w:top w:val="single" w:color="000000" w:sz="4" w:space="0"/>
              <w:left w:val="single" w:color="000000" w:sz="4" w:space="0"/>
              <w:bottom w:val="single" w:color="000000" w:sz="4" w:space="0"/>
              <w:right w:val="single" w:color="000000" w:sz="4" w:space="0"/>
            </w:tcBorders>
          </w:tcPr>
          <w:p w14:paraId="7056B32F"/>
        </w:tc>
      </w:tr>
      <w:tr w14:paraId="022FA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3022" w:type="dxa"/>
            <w:tcBorders>
              <w:top w:val="single" w:color="000000" w:sz="4" w:space="0"/>
              <w:left w:val="single" w:color="000000" w:sz="4" w:space="0"/>
              <w:bottom w:val="single" w:color="000000" w:sz="4" w:space="0"/>
              <w:right w:val="single" w:color="000000" w:sz="4" w:space="0"/>
            </w:tcBorders>
          </w:tcPr>
          <w:p w14:paraId="2DDC23E2"/>
        </w:tc>
        <w:tc>
          <w:tcPr>
            <w:tcW w:w="3021" w:type="dxa"/>
            <w:tcBorders>
              <w:top w:val="single" w:color="000000" w:sz="4" w:space="0"/>
              <w:left w:val="single" w:color="000000" w:sz="4" w:space="0"/>
              <w:bottom w:val="single" w:color="000000" w:sz="4" w:space="0"/>
              <w:right w:val="single" w:color="000000" w:sz="4" w:space="0"/>
            </w:tcBorders>
          </w:tcPr>
          <w:p w14:paraId="71596AF7"/>
        </w:tc>
        <w:tc>
          <w:tcPr>
            <w:tcW w:w="3019" w:type="dxa"/>
            <w:tcBorders>
              <w:top w:val="single" w:color="000000" w:sz="4" w:space="0"/>
              <w:left w:val="single" w:color="000000" w:sz="4" w:space="0"/>
              <w:bottom w:val="single" w:color="000000" w:sz="4" w:space="0"/>
              <w:right w:val="single" w:color="000000" w:sz="4" w:space="0"/>
            </w:tcBorders>
          </w:tcPr>
          <w:p w14:paraId="0E698C15"/>
        </w:tc>
      </w:tr>
    </w:tbl>
    <w:p w14:paraId="7971F36E">
      <w:pPr>
        <w:tabs>
          <w:tab w:val="left" w:pos="1800"/>
          <w:tab w:val="left" w:pos="5580"/>
        </w:tabs>
        <w:jc w:val="left"/>
        <w:rPr>
          <w:color w:val="000000"/>
          <w:sz w:val="24"/>
        </w:rPr>
      </w:pPr>
      <w:r>
        <w:rPr>
          <w:rFonts w:hint="eastAsia"/>
          <w:color w:val="000000"/>
          <w:sz w:val="24"/>
        </w:rPr>
        <w:t>注：</w:t>
      </w:r>
      <w:r>
        <w:rPr>
          <w:color w:val="000000"/>
          <w:sz w:val="24"/>
        </w:rPr>
        <w:t>1.</w:t>
      </w:r>
      <w:r>
        <w:rPr>
          <w:rFonts w:hint="eastAsia"/>
          <w:color w:val="000000"/>
          <w:sz w:val="24"/>
        </w:rPr>
        <w:t>供应商如为联合体，则应填写联合体各成员信息。</w:t>
      </w:r>
    </w:p>
    <w:p w14:paraId="2394ABCA">
      <w:pPr>
        <w:tabs>
          <w:tab w:val="left" w:pos="1800"/>
          <w:tab w:val="left" w:pos="5580"/>
        </w:tabs>
        <w:ind w:firstLine="480" w:firstLineChars="200"/>
        <w:jc w:val="left"/>
        <w:rPr>
          <w:color w:val="000000"/>
          <w:sz w:val="24"/>
        </w:rPr>
      </w:pPr>
      <w:r>
        <w:rPr>
          <w:color w:val="000000"/>
          <w:sz w:val="24"/>
        </w:rPr>
        <w:t>2.</w:t>
      </w:r>
      <w:r>
        <w:rPr>
          <w:rFonts w:hint="eastAsia"/>
          <w:color w:val="000000"/>
          <w:sz w:val="24"/>
        </w:rPr>
        <w:t>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198F3349">
      <w:pPr>
        <w:tabs>
          <w:tab w:val="left" w:pos="1800"/>
          <w:tab w:val="left" w:pos="5580"/>
        </w:tabs>
        <w:ind w:firstLine="480" w:firstLineChars="200"/>
        <w:jc w:val="left"/>
        <w:rPr>
          <w:color w:val="000000"/>
          <w:sz w:val="24"/>
        </w:rPr>
      </w:pPr>
      <w:r>
        <w:rPr>
          <w:color w:val="000000"/>
          <w:sz w:val="24"/>
        </w:rPr>
        <w:t>3.</w:t>
      </w:r>
      <w:r>
        <w:rPr>
          <w:rFonts w:hint="eastAsia"/>
          <w:color w:val="000000"/>
          <w:sz w:val="24"/>
        </w:rPr>
        <w:t>外商投资类型请填写“外商单独投资”、“外商部分投资”或“内资”。</w:t>
      </w:r>
      <w:bookmarkEnd w:id="805"/>
    </w:p>
    <w:p w14:paraId="25AF3543">
      <w:pPr>
        <w:tabs>
          <w:tab w:val="left" w:pos="1800"/>
          <w:tab w:val="left" w:pos="5580"/>
        </w:tabs>
        <w:jc w:val="left"/>
        <w:rPr>
          <w:color w:val="000000"/>
          <w:sz w:val="24"/>
        </w:rPr>
      </w:pPr>
    </w:p>
    <w:p w14:paraId="4D9B1897">
      <w:pPr>
        <w:widowControl/>
        <w:jc w:val="left"/>
        <w:rPr>
          <w:color w:val="000000"/>
          <w:sz w:val="24"/>
        </w:rPr>
      </w:pPr>
      <w:r>
        <w:rPr>
          <w:color w:val="000000"/>
          <w:sz w:val="24"/>
        </w:rPr>
        <w:br w:type="page"/>
      </w:r>
    </w:p>
    <w:p w14:paraId="520B3D1C">
      <w:pPr>
        <w:pStyle w:val="26"/>
        <w:spacing w:line="360" w:lineRule="auto"/>
        <w:outlineLvl w:val="2"/>
        <w:rPr>
          <w:rFonts w:hint="default" w:ascii="Times New Roman" w:hAnsi="Times New Roman"/>
          <w:color w:val="000000"/>
          <w:sz w:val="24"/>
        </w:rPr>
      </w:pPr>
      <w:r>
        <w:rPr>
          <w:rFonts w:hint="default" w:ascii="Times New Roman" w:hAnsi="Times New Roman"/>
          <w:sz w:val="24"/>
        </w:rPr>
        <w:t>13-</w:t>
      </w:r>
      <w:r>
        <w:rPr>
          <w:rFonts w:ascii="Times New Roman" w:hAnsi="Times New Roman"/>
          <w:sz w:val="24"/>
        </w:rPr>
        <w:t>2</w:t>
      </w:r>
      <w:r>
        <w:rPr>
          <w:rFonts w:hint="default" w:ascii="Times New Roman" w:hAnsi="Times New Roman"/>
          <w:color w:val="000000"/>
          <w:sz w:val="24"/>
        </w:rPr>
        <w:t>异常低价书面说明及证明材料</w:t>
      </w:r>
    </w:p>
    <w:p w14:paraId="1434365D">
      <w:pPr>
        <w:pStyle w:val="26"/>
        <w:spacing w:line="360" w:lineRule="auto"/>
        <w:ind w:firstLine="480" w:firstLineChars="200"/>
        <w:rPr>
          <w:rFonts w:hint="default" w:ascii="Times New Roman" w:hAnsi="Times New Roman"/>
          <w:color w:val="000000"/>
          <w:sz w:val="24"/>
        </w:rPr>
      </w:pPr>
      <w:r>
        <w:rPr>
          <w:rFonts w:ascii="Times New Roman" w:hAnsi="Times New Roman"/>
          <w:color w:val="000000"/>
          <w:sz w:val="24"/>
        </w:rPr>
        <w:t>当供应商投标（响应）报价低于采购项目/采购包最高限价45%时，供应商可随投标（响应）文件一并提交相关书面说明及必要的证明材料。</w:t>
      </w:r>
    </w:p>
    <w:p w14:paraId="3216436F">
      <w:pPr>
        <w:rPr>
          <w:color w:val="000000"/>
          <w:sz w:val="24"/>
        </w:rPr>
      </w:pPr>
      <w:r>
        <w:rPr>
          <w:color w:val="000000"/>
          <w:sz w:val="24"/>
        </w:rPr>
        <w:br w:type="page"/>
      </w:r>
    </w:p>
    <w:p w14:paraId="1B25D544">
      <w:pPr>
        <w:pStyle w:val="26"/>
        <w:spacing w:line="360" w:lineRule="auto"/>
        <w:outlineLvl w:val="2"/>
        <w:rPr>
          <w:rFonts w:hint="default" w:ascii="Times New Roman" w:hAnsi="Times New Roman"/>
          <w:color w:val="000000"/>
          <w:sz w:val="24"/>
        </w:rPr>
      </w:pPr>
      <w:r>
        <w:rPr>
          <w:rFonts w:hint="default" w:ascii="Times New Roman" w:hAnsi="Times New Roman"/>
          <w:color w:val="000000"/>
          <w:sz w:val="24"/>
        </w:rPr>
        <w:t>13-</w:t>
      </w:r>
      <w:r>
        <w:rPr>
          <w:rFonts w:ascii="Times New Roman" w:hAnsi="Times New Roman"/>
          <w:color w:val="000000"/>
          <w:sz w:val="24"/>
        </w:rPr>
        <w:t>3</w:t>
      </w:r>
      <w:r>
        <w:rPr>
          <w:rFonts w:hint="default" w:ascii="Times New Roman" w:hAnsi="Times New Roman"/>
          <w:color w:val="000000"/>
          <w:sz w:val="24"/>
        </w:rPr>
        <w:t xml:space="preserve"> </w:t>
      </w:r>
      <w:r>
        <w:rPr>
          <w:rFonts w:ascii="Times New Roman" w:hAnsi="Times New Roman"/>
          <w:color w:val="000000"/>
          <w:sz w:val="24"/>
        </w:rPr>
        <w:t>其他</w:t>
      </w:r>
    </w:p>
    <w:p w14:paraId="15734050">
      <w:pPr>
        <w:widowControl/>
        <w:jc w:val="left"/>
        <w:rPr>
          <w:b/>
          <w:sz w:val="36"/>
          <w:szCs w:val="36"/>
        </w:rPr>
      </w:pPr>
      <w:r>
        <w:rPr>
          <w:b/>
          <w:sz w:val="36"/>
          <w:szCs w:val="36"/>
        </w:rPr>
        <w:br w:type="page"/>
      </w:r>
    </w:p>
    <w:p w14:paraId="0176EFCB">
      <w:pPr>
        <w:tabs>
          <w:tab w:val="left" w:pos="360"/>
        </w:tabs>
        <w:snapToGrid w:val="0"/>
        <w:spacing w:line="360" w:lineRule="auto"/>
        <w:outlineLvl w:val="1"/>
        <w:rPr>
          <w:color w:val="000000"/>
          <w:sz w:val="24"/>
          <w:szCs w:val="20"/>
        </w:rPr>
      </w:pPr>
      <w:r>
        <w:rPr>
          <w:color w:val="000000"/>
          <w:sz w:val="24"/>
          <w:szCs w:val="20"/>
        </w:rPr>
        <w:t>14  本国产品标准证明文件</w:t>
      </w:r>
    </w:p>
    <w:p w14:paraId="4AD9F119">
      <w:pPr>
        <w:pStyle w:val="40"/>
        <w:shd w:val="clear" w:color="auto" w:fill="FFFFFF"/>
        <w:spacing w:before="30" w:beforeAutospacing="0" w:after="30" w:afterAutospacing="0"/>
        <w:jc w:val="center"/>
        <w:rPr>
          <w:rFonts w:ascii="Times New Roman" w:hAnsi="Times New Roman" w:cs="Times New Roman"/>
          <w:color w:val="333333"/>
          <w:sz w:val="36"/>
          <w:szCs w:val="36"/>
        </w:rPr>
      </w:pPr>
      <w:r>
        <w:rPr>
          <w:rStyle w:val="48"/>
          <w:rFonts w:ascii="Times New Roman" w:hAnsi="Times New Roman" w:cs="Times New Roman"/>
          <w:color w:val="333333"/>
          <w:sz w:val="36"/>
          <w:szCs w:val="36"/>
          <w:shd w:val="clear" w:color="auto" w:fill="FFFFFF"/>
        </w:rPr>
        <w:t>关于符合本国产品标准的声明函</w:t>
      </w:r>
    </w:p>
    <w:p w14:paraId="26032852">
      <w:pPr>
        <w:pStyle w:val="40"/>
        <w:shd w:val="clear" w:color="auto" w:fill="FFFFFF"/>
        <w:spacing w:before="30" w:beforeAutospacing="0" w:after="30" w:afterAutospacing="0"/>
        <w:ind w:firstLine="420"/>
        <w:rPr>
          <w:rFonts w:ascii="Times New Roman" w:hAnsi="Times New Roman" w:cs="Times New Roman"/>
          <w:color w:val="333333"/>
        </w:rPr>
      </w:pPr>
    </w:p>
    <w:p w14:paraId="622EA7BB">
      <w:pPr>
        <w:pStyle w:val="40"/>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2E597E3">
      <w:pPr>
        <w:pStyle w:val="40"/>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1.</w:t>
      </w:r>
      <w:r>
        <w:rPr>
          <w:rStyle w:val="51"/>
          <w:rFonts w:ascii="Times New Roman" w:hAnsi="Times New Roman" w:cs="Times New Roman"/>
          <w:color w:val="333333"/>
          <w:u w:val="single"/>
          <w:shd w:val="clear" w:color="auto" w:fill="FFFFFF"/>
        </w:rPr>
        <w:t>（产品名称1）</w:t>
      </w:r>
      <w:r>
        <w:rPr>
          <w:rStyle w:val="51"/>
          <w:rFonts w:ascii="Times New Roman" w:hAnsi="Times New Roman" w:cs="Times New Roman"/>
          <w:color w:val="333333"/>
          <w:shd w:val="clear" w:color="auto" w:fill="FFFFFF"/>
          <w:vertAlign w:val="superscript"/>
        </w:rPr>
        <w:t>1</w:t>
      </w:r>
      <w:r>
        <w:rPr>
          <w:rFonts w:ascii="Times New Roman" w:hAnsi="Times New Roman" w:cs="Times New Roman"/>
          <w:color w:val="333333"/>
          <w:shd w:val="clear" w:color="auto" w:fill="FFFFFF"/>
        </w:rPr>
        <w:t>，生产厂为</w:t>
      </w:r>
      <w:r>
        <w:rPr>
          <w:rStyle w:val="51"/>
          <w:rFonts w:ascii="Times New Roman" w:hAnsi="Times New Roman" w:cs="Times New Roman"/>
          <w:color w:val="333333"/>
          <w:u w:val="single"/>
          <w:shd w:val="clear" w:color="auto" w:fill="FFFFFF"/>
        </w:rPr>
        <w:t>（厂名）</w:t>
      </w:r>
      <w:r>
        <w:rPr>
          <w:rStyle w:val="51"/>
          <w:rFonts w:ascii="Times New Roman" w:hAnsi="Times New Roman" w:cs="Times New Roman"/>
          <w:color w:val="333333"/>
          <w:shd w:val="clear" w:color="auto" w:fill="FFFFFF"/>
          <w:vertAlign w:val="superscript"/>
        </w:rPr>
        <w:t>2</w:t>
      </w:r>
      <w:r>
        <w:rPr>
          <w:rFonts w:ascii="Times New Roman" w:hAnsi="Times New Roman" w:cs="Times New Roman"/>
          <w:color w:val="333333"/>
          <w:shd w:val="clear" w:color="auto" w:fill="FFFFFF"/>
        </w:rPr>
        <w:t>，厂址为</w:t>
      </w:r>
      <w:r>
        <w:rPr>
          <w:rStyle w:val="51"/>
          <w:rFonts w:ascii="Times New Roman" w:hAnsi="Times New Roman" w:cs="Times New Roman"/>
          <w:color w:val="333333"/>
          <w:u w:val="single"/>
          <w:shd w:val="clear" w:color="auto" w:fill="FFFFFF"/>
        </w:rPr>
        <w:t>（生产厂址）</w:t>
      </w:r>
      <w:r>
        <w:rPr>
          <w:rFonts w:ascii="Times New Roman" w:hAnsi="Times New Roman" w:cs="Times New Roman"/>
          <w:color w:val="333333"/>
          <w:shd w:val="clear" w:color="auto" w:fill="FFFFFF"/>
        </w:rPr>
        <w:t>。</w:t>
      </w:r>
      <w:r>
        <w:rPr>
          <w:rStyle w:val="51"/>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的中国境内生产的组件成本占比≥</w:t>
      </w:r>
      <w:r>
        <w:rPr>
          <w:rStyle w:val="51"/>
          <w:rFonts w:ascii="Times New Roman" w:hAnsi="Times New Roman" w:cs="Times New Roman"/>
          <w:color w:val="333333"/>
          <w:u w:val="single"/>
          <w:shd w:val="clear" w:color="auto" w:fill="FFFFFF"/>
        </w:rPr>
        <w:t>（规定比例）</w:t>
      </w:r>
      <w:r>
        <w:rPr>
          <w:rStyle w:val="51"/>
          <w:rFonts w:ascii="Times New Roman" w:hAnsi="Times New Roman" w:cs="Times New Roman"/>
          <w:color w:val="333333"/>
          <w:shd w:val="clear" w:color="auto" w:fill="FFFFFF"/>
          <w:vertAlign w:val="superscript"/>
        </w:rPr>
        <w:t>3</w:t>
      </w:r>
      <w:r>
        <w:rPr>
          <w:rFonts w:ascii="Times New Roman" w:hAnsi="Times New Roman" w:cs="Times New Roman"/>
          <w:color w:val="333333"/>
          <w:shd w:val="clear" w:color="auto" w:fill="FFFFFF"/>
        </w:rPr>
        <w:t>。</w:t>
      </w:r>
      <w:r>
        <w:rPr>
          <w:rStyle w:val="51"/>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w:t>
      </w:r>
      <w:r>
        <w:rPr>
          <w:rStyle w:val="51"/>
          <w:rFonts w:ascii="Times New Roman" w:hAnsi="Times New Roman" w:cs="Times New Roman"/>
          <w:color w:val="333333"/>
          <w:u w:val="single"/>
          <w:shd w:val="clear" w:color="auto" w:fill="FFFFFF"/>
        </w:rPr>
        <w:t>（关键组件）</w:t>
      </w:r>
      <w:r>
        <w:rPr>
          <w:rStyle w:val="51"/>
          <w:rFonts w:ascii="Times New Roman" w:hAnsi="Times New Roman" w:cs="Times New Roman"/>
          <w:color w:val="333333"/>
          <w:shd w:val="clear" w:color="auto" w:fill="FFFFFF"/>
          <w:vertAlign w:val="superscript"/>
        </w:rPr>
        <w:t>4</w:t>
      </w:r>
      <w:r>
        <w:rPr>
          <w:rFonts w:ascii="Times New Roman" w:hAnsi="Times New Roman" w:cs="Times New Roman"/>
          <w:color w:val="333333"/>
          <w:shd w:val="clear" w:color="auto" w:fill="FFFFFF"/>
        </w:rPr>
        <w:t>在中国境内生产。</w:t>
      </w:r>
      <w:r>
        <w:rPr>
          <w:rStyle w:val="51"/>
          <w:rFonts w:ascii="Times New Roman" w:hAnsi="Times New Roman" w:cs="Times New Roman"/>
          <w:color w:val="333333"/>
          <w:u w:val="single"/>
          <w:shd w:val="clear" w:color="auto" w:fill="FFFFFF"/>
        </w:rPr>
        <w:t>（产品名称1）</w:t>
      </w:r>
      <w:r>
        <w:rPr>
          <w:rFonts w:ascii="Times New Roman" w:hAnsi="Times New Roman" w:cs="Times New Roman"/>
          <w:color w:val="333333"/>
          <w:shd w:val="clear" w:color="auto" w:fill="FFFFFF"/>
        </w:rPr>
        <w:t>的</w:t>
      </w:r>
      <w:r>
        <w:rPr>
          <w:rStyle w:val="51"/>
          <w:rFonts w:ascii="Times New Roman" w:hAnsi="Times New Roman" w:cs="Times New Roman"/>
          <w:color w:val="333333"/>
          <w:u w:val="single"/>
          <w:shd w:val="clear" w:color="auto" w:fill="FFFFFF"/>
        </w:rPr>
        <w:t>（关键工序）</w:t>
      </w:r>
      <w:r>
        <w:rPr>
          <w:rStyle w:val="51"/>
          <w:rFonts w:ascii="Times New Roman" w:hAnsi="Times New Roman" w:cs="Times New Roman"/>
          <w:color w:val="333333"/>
          <w:shd w:val="clear" w:color="auto" w:fill="FFFFFF"/>
          <w:vertAlign w:val="superscript"/>
        </w:rPr>
        <w:t>5</w:t>
      </w:r>
      <w:r>
        <w:rPr>
          <w:rFonts w:ascii="Times New Roman" w:hAnsi="Times New Roman" w:cs="Times New Roman"/>
          <w:color w:val="333333"/>
          <w:shd w:val="clear" w:color="auto" w:fill="FFFFFF"/>
        </w:rPr>
        <w:t>在中国境内完成。</w:t>
      </w:r>
    </w:p>
    <w:p w14:paraId="2D00A8F9">
      <w:pPr>
        <w:pStyle w:val="40"/>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2.</w:t>
      </w:r>
      <w:r>
        <w:rPr>
          <w:rStyle w:val="51"/>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，生产厂为</w:t>
      </w:r>
      <w:r>
        <w:rPr>
          <w:rStyle w:val="51"/>
          <w:rFonts w:ascii="Times New Roman" w:hAnsi="Times New Roman" w:cs="Times New Roman"/>
          <w:color w:val="333333"/>
          <w:u w:val="single"/>
          <w:shd w:val="clear" w:color="auto" w:fill="FFFFFF"/>
        </w:rPr>
        <w:t>（厂名）</w:t>
      </w:r>
      <w:r>
        <w:rPr>
          <w:rFonts w:ascii="Times New Roman" w:hAnsi="Times New Roman" w:cs="Times New Roman"/>
          <w:color w:val="333333"/>
          <w:shd w:val="clear" w:color="auto" w:fill="FFFFFF"/>
        </w:rPr>
        <w:t>，厂址为</w:t>
      </w:r>
      <w:r>
        <w:rPr>
          <w:rStyle w:val="51"/>
          <w:rFonts w:ascii="Times New Roman" w:hAnsi="Times New Roman" w:cs="Times New Roman"/>
          <w:color w:val="333333"/>
          <w:u w:val="single"/>
          <w:shd w:val="clear" w:color="auto" w:fill="FFFFFF"/>
        </w:rPr>
        <w:t>（生产厂址）</w:t>
      </w:r>
      <w:r>
        <w:rPr>
          <w:rFonts w:ascii="Times New Roman" w:hAnsi="Times New Roman" w:cs="Times New Roman"/>
          <w:color w:val="333333"/>
          <w:shd w:val="clear" w:color="auto" w:fill="FFFFFF"/>
        </w:rPr>
        <w:t>。</w:t>
      </w:r>
      <w:r>
        <w:rPr>
          <w:rStyle w:val="51"/>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的中国境内生产的组件成本占比≥</w:t>
      </w:r>
      <w:r>
        <w:rPr>
          <w:rStyle w:val="51"/>
          <w:rFonts w:ascii="Times New Roman" w:hAnsi="Times New Roman" w:cs="Times New Roman"/>
          <w:color w:val="333333"/>
          <w:u w:val="single"/>
          <w:shd w:val="clear" w:color="auto" w:fill="FFFFFF"/>
        </w:rPr>
        <w:t>（规定比例）</w:t>
      </w:r>
      <w:r>
        <w:rPr>
          <w:rFonts w:ascii="Times New Roman" w:hAnsi="Times New Roman" w:cs="Times New Roman"/>
          <w:color w:val="333333"/>
          <w:shd w:val="clear" w:color="auto" w:fill="FFFFFF"/>
        </w:rPr>
        <w:t>。</w:t>
      </w:r>
      <w:r>
        <w:rPr>
          <w:rStyle w:val="51"/>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w:t>
      </w:r>
      <w:r>
        <w:rPr>
          <w:rStyle w:val="51"/>
          <w:rFonts w:ascii="Times New Roman" w:hAnsi="Times New Roman" w:cs="Times New Roman"/>
          <w:color w:val="333333"/>
          <w:u w:val="single"/>
          <w:shd w:val="clear" w:color="auto" w:fill="FFFFFF"/>
        </w:rPr>
        <w:t>（关键组件）</w:t>
      </w:r>
      <w:r>
        <w:rPr>
          <w:rFonts w:ascii="Times New Roman" w:hAnsi="Times New Roman" w:cs="Times New Roman"/>
          <w:color w:val="333333"/>
          <w:shd w:val="clear" w:color="auto" w:fill="FFFFFF"/>
        </w:rPr>
        <w:t>在中国境内生产。</w:t>
      </w:r>
      <w:r>
        <w:rPr>
          <w:rStyle w:val="51"/>
          <w:rFonts w:ascii="Times New Roman" w:hAnsi="Times New Roman" w:cs="Times New Roman"/>
          <w:color w:val="333333"/>
          <w:u w:val="single"/>
          <w:shd w:val="clear" w:color="auto" w:fill="FFFFFF"/>
        </w:rPr>
        <w:t>（产品名称2）</w:t>
      </w:r>
      <w:r>
        <w:rPr>
          <w:rFonts w:ascii="Times New Roman" w:hAnsi="Times New Roman" w:cs="Times New Roman"/>
          <w:color w:val="333333"/>
          <w:shd w:val="clear" w:color="auto" w:fill="FFFFFF"/>
        </w:rPr>
        <w:t>的</w:t>
      </w:r>
      <w:r>
        <w:rPr>
          <w:rStyle w:val="51"/>
          <w:rFonts w:ascii="Times New Roman" w:hAnsi="Times New Roman" w:cs="Times New Roman"/>
          <w:color w:val="333333"/>
          <w:u w:val="single"/>
          <w:shd w:val="clear" w:color="auto" w:fill="FFFFFF"/>
        </w:rPr>
        <w:t>（关键工序）</w:t>
      </w:r>
      <w:r>
        <w:rPr>
          <w:rFonts w:ascii="Times New Roman" w:hAnsi="Times New Roman" w:cs="Times New Roman"/>
          <w:color w:val="333333"/>
          <w:shd w:val="clear" w:color="auto" w:fill="FFFFFF"/>
        </w:rPr>
        <w:t>在中国境内完成。</w:t>
      </w:r>
    </w:p>
    <w:p w14:paraId="0D5F1334">
      <w:pPr>
        <w:pStyle w:val="40"/>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w:t>
      </w:r>
    </w:p>
    <w:p w14:paraId="137074F4">
      <w:pPr>
        <w:pStyle w:val="40"/>
        <w:shd w:val="clear" w:color="auto" w:fill="FFFFFF"/>
        <w:spacing w:before="0" w:beforeAutospacing="0" w:after="0" w:afterAutospacing="0" w:line="360" w:lineRule="auto"/>
        <w:ind w:firstLine="480" w:firstLineChars="200"/>
        <w:rPr>
          <w:rFonts w:ascii="Times New Roman" w:hAnsi="Times New Roman" w:cs="Times New Roman"/>
          <w:color w:val="333333"/>
        </w:rPr>
      </w:pPr>
      <w:r>
        <w:rPr>
          <w:rFonts w:ascii="Times New Roman" w:hAnsi="Times New Roman" w:cs="Times New Roman"/>
          <w:color w:val="333333"/>
          <w:shd w:val="clear" w:color="auto" w:fill="FFFFFF"/>
        </w:rPr>
        <w:t>本公司（单位）对上述声明内容的真实性负责。如有虚假，愿承担相应法律责任。</w:t>
      </w:r>
    </w:p>
    <w:p w14:paraId="5C437DEB">
      <w:pPr>
        <w:pStyle w:val="40"/>
        <w:shd w:val="clear" w:color="auto" w:fill="FFFFFF"/>
        <w:spacing w:before="0" w:beforeAutospacing="0" w:after="0" w:afterAutospacing="0" w:line="360" w:lineRule="auto"/>
        <w:rPr>
          <w:rFonts w:ascii="Times New Roman" w:hAnsi="Times New Roman" w:cs="Times New Roman"/>
          <w:color w:val="333333"/>
        </w:rPr>
      </w:pPr>
    </w:p>
    <w:p w14:paraId="244292F0">
      <w:pPr>
        <w:pStyle w:val="40"/>
        <w:shd w:val="clear" w:color="auto" w:fill="FFFFFF"/>
        <w:spacing w:before="0" w:beforeAutospacing="0" w:after="0" w:afterAutospacing="0" w:line="360" w:lineRule="auto"/>
        <w:jc w:val="right"/>
        <w:rPr>
          <w:rFonts w:ascii="Times New Roman" w:hAnsi="Times New Roman" w:cs="Times New Roman"/>
          <w:color w:val="333333"/>
          <w:shd w:val="clear" w:color="auto" w:fill="FFFFFF"/>
        </w:rPr>
      </w:pPr>
    </w:p>
    <w:p w14:paraId="290BD09D">
      <w:pPr>
        <w:pStyle w:val="40"/>
        <w:shd w:val="clear" w:color="auto" w:fill="FFFFFF"/>
        <w:spacing w:before="0" w:beforeAutospacing="0" w:after="0" w:afterAutospacing="0" w:line="360" w:lineRule="auto"/>
        <w:ind w:right="960"/>
        <w:jc w:val="right"/>
        <w:rPr>
          <w:rFonts w:ascii="Times New Roman" w:hAnsi="Times New Roman" w:cs="Times New Roman"/>
          <w:color w:val="333333"/>
        </w:rPr>
      </w:pPr>
      <w:r>
        <w:rPr>
          <w:rFonts w:ascii="Times New Roman" w:hAnsi="Times New Roman" w:cs="Times New Roman"/>
          <w:color w:val="333333"/>
          <w:shd w:val="clear" w:color="auto" w:fill="FFFFFF"/>
        </w:rPr>
        <w:t>公司（单位）名称（盖章）：　        </w:t>
      </w:r>
    </w:p>
    <w:p w14:paraId="454EDF31">
      <w:pPr>
        <w:pStyle w:val="40"/>
        <w:shd w:val="clear" w:color="auto" w:fill="FFFFFF"/>
        <w:spacing w:before="0" w:beforeAutospacing="0" w:after="0" w:afterAutospacing="0" w:line="360" w:lineRule="auto"/>
        <w:jc w:val="right"/>
        <w:rPr>
          <w:rFonts w:ascii="Times New Roman" w:hAnsi="Times New Roman" w:cs="Times New Roman"/>
          <w:color w:val="333333"/>
        </w:rPr>
      </w:pPr>
      <w:r>
        <w:rPr>
          <w:rFonts w:ascii="Times New Roman" w:hAnsi="Times New Roman" w:cs="Times New Roman"/>
          <w:color w:val="333333"/>
          <w:shd w:val="clear" w:color="auto" w:fill="FFFFFF"/>
        </w:rPr>
        <w:t>日期：　     年　  月　  日         </w:t>
      </w:r>
    </w:p>
    <w:p w14:paraId="7DD53190">
      <w:pPr>
        <w:pStyle w:val="40"/>
        <w:shd w:val="clear" w:color="auto" w:fill="FFFFFF"/>
        <w:spacing w:before="0" w:beforeAutospacing="0" w:after="0" w:afterAutospacing="0" w:line="360" w:lineRule="auto"/>
        <w:rPr>
          <w:rFonts w:ascii="Times New Roman" w:hAnsi="Times New Roman" w:cs="Times New Roman"/>
          <w:color w:val="333333"/>
          <w:shd w:val="clear" w:color="auto" w:fill="FFFFFF"/>
        </w:rPr>
      </w:pPr>
    </w:p>
    <w:p w14:paraId="76DB6E8D">
      <w:pPr>
        <w:pStyle w:val="40"/>
        <w:shd w:val="clear" w:color="auto" w:fill="FFFFFF"/>
        <w:spacing w:before="0" w:beforeAutospacing="0" w:after="0" w:afterAutospacing="0" w:line="360" w:lineRule="auto"/>
        <w:rPr>
          <w:rFonts w:ascii="Times New Roman" w:hAnsi="Times New Roman" w:cs="Times New Roman"/>
          <w:color w:val="333333"/>
          <w:shd w:val="clear" w:color="auto" w:fill="FFFFFF"/>
        </w:rPr>
      </w:pPr>
    </w:p>
    <w:p w14:paraId="5B2D0032">
      <w:pPr>
        <w:spacing w:line="360" w:lineRule="auto"/>
        <w:ind w:left="424" w:leftChars="1" w:hanging="422" w:hangingChars="201"/>
        <w:rPr>
          <w:color w:val="333333"/>
          <w:szCs w:val="21"/>
          <w:shd w:val="clear" w:color="auto" w:fill="FFFFFF"/>
        </w:rPr>
      </w:pPr>
      <w:r>
        <w:rPr>
          <w:color w:val="333333"/>
          <w:szCs w:val="21"/>
          <w:shd w:val="clear" w:color="auto" w:fill="FFFFFF"/>
        </w:rPr>
        <w:t>注：1.产品名称应与分项报价表中所填“标的名称”保持一致。产品如有型号，请在“产品名称”栏一并填写。</w:t>
      </w:r>
    </w:p>
    <w:p w14:paraId="686D6A6F">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48991039">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331023C3">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0D38CD81">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57308349">
      <w:pPr>
        <w:widowControl/>
        <w:jc w:val="left"/>
        <w:rPr>
          <w:color w:val="333333"/>
          <w:szCs w:val="21"/>
          <w:shd w:val="clear" w:color="auto" w:fill="FFFFFF"/>
        </w:rPr>
      </w:pPr>
      <w:r>
        <w:rPr>
          <w:color w:val="333333"/>
          <w:szCs w:val="21"/>
          <w:shd w:val="clear" w:color="auto" w:fill="FFFFFF"/>
        </w:rPr>
        <w:br w:type="page"/>
      </w:r>
    </w:p>
    <w:p w14:paraId="7B2974E9">
      <w:pPr>
        <w:pStyle w:val="40"/>
        <w:shd w:val="clear" w:color="auto" w:fill="FFFFFF"/>
        <w:spacing w:before="30" w:beforeAutospacing="0" w:after="30" w:afterAutospacing="0"/>
        <w:jc w:val="center"/>
        <w:rPr>
          <w:rStyle w:val="48"/>
          <w:rFonts w:hint="eastAsia"/>
          <w:sz w:val="36"/>
          <w:szCs w:val="36"/>
        </w:rPr>
      </w:pPr>
      <w:r>
        <w:rPr>
          <w:rStyle w:val="48"/>
          <w:rFonts w:hint="eastAsia"/>
          <w:sz w:val="36"/>
          <w:szCs w:val="36"/>
        </w:rPr>
        <w:t>产品成本占比承诺函</w:t>
      </w:r>
    </w:p>
    <w:p w14:paraId="00771658">
      <w:pPr>
        <w:pStyle w:val="40"/>
        <w:shd w:val="clear" w:color="auto" w:fill="FFFFFF"/>
        <w:spacing w:before="30" w:beforeAutospacing="0" w:after="30" w:afterAutospacing="0"/>
        <w:rPr>
          <w:rStyle w:val="48"/>
          <w:rFonts w:hint="eastAsia"/>
          <w:sz w:val="36"/>
          <w:szCs w:val="36"/>
        </w:rPr>
      </w:pPr>
    </w:p>
    <w:p w14:paraId="2BE5E838">
      <w:pPr>
        <w:widowControl/>
        <w:spacing w:line="360" w:lineRule="auto"/>
        <w:jc w:val="left"/>
        <w:rPr>
          <w:rFonts w:hint="eastAsia"/>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我公司（单位）郑重承诺，我公司已阅读并理解《国务院办公厅关于在政府采购中实施本国产品标准及相关政策的通知》（国办发〔2025〕34号）的规定。据此承诺如下：</w:t>
      </w:r>
    </w:p>
    <w:p w14:paraId="445CAEF6">
      <w:pPr>
        <w:widowControl/>
        <w:spacing w:line="360" w:lineRule="auto"/>
        <w:jc w:val="left"/>
        <w:rPr>
          <w:rFonts w:hint="eastAsia"/>
          <w:color w:val="auto"/>
          <w:sz w:val="24"/>
          <w:shd w:val="clear" w:color="auto" w:fill="FFFFFF"/>
        </w:rPr>
      </w:pPr>
      <w:r>
        <w:rPr>
          <w:rFonts w:hint="eastAsia"/>
          <w:color w:val="auto"/>
          <w:sz w:val="24"/>
          <w:shd w:val="clear" w:color="auto" w:fill="FFFFFF"/>
        </w:rPr>
        <w:t>为本采购项目或者采购包提供的符合本国产品标准的产品成本之和占提供的全部产品成本之和的比例：</w:t>
      </w:r>
    </w:p>
    <w:p w14:paraId="226D2684">
      <w:pPr>
        <w:widowControl/>
        <w:spacing w:line="360" w:lineRule="auto"/>
        <w:jc w:val="left"/>
        <w:rPr>
          <w:rFonts w:hint="eastAsia"/>
          <w:color w:val="auto"/>
          <w:sz w:val="24"/>
          <w:shd w:val="clear" w:color="auto" w:fill="FFFFFF"/>
        </w:rPr>
      </w:pPr>
      <w:r>
        <w:rPr>
          <w:rFonts w:hint="eastAsia"/>
          <w:color w:val="auto"/>
          <w:sz w:val="24"/>
          <w:shd w:val="clear" w:color="auto" w:fill="FFFFFF"/>
        </w:rPr>
        <w:t>□达到80%以上（含80%）</w:t>
      </w:r>
    </w:p>
    <w:p w14:paraId="0FA1346F">
      <w:pPr>
        <w:widowControl/>
        <w:spacing w:line="360" w:lineRule="auto"/>
        <w:jc w:val="left"/>
        <w:rPr>
          <w:rFonts w:hint="eastAsia"/>
          <w:color w:val="auto"/>
          <w:sz w:val="24"/>
          <w:shd w:val="clear" w:color="auto" w:fill="FFFFFF"/>
        </w:rPr>
      </w:pPr>
      <w:r>
        <w:rPr>
          <w:rFonts w:hint="eastAsia"/>
          <w:color w:val="auto"/>
          <w:sz w:val="24"/>
          <w:shd w:val="clear" w:color="auto" w:fill="FFFFFF"/>
        </w:rPr>
        <w:t>□未达到80%。</w:t>
      </w:r>
    </w:p>
    <w:p w14:paraId="6B91E691">
      <w:pPr>
        <w:widowControl/>
        <w:spacing w:line="360" w:lineRule="auto"/>
        <w:jc w:val="left"/>
        <w:rPr>
          <w:rFonts w:hint="eastAsia"/>
          <w:color w:val="auto"/>
          <w:sz w:val="24"/>
          <w:shd w:val="clear" w:color="auto" w:fill="FFFFFF"/>
        </w:rPr>
      </w:pPr>
    </w:p>
    <w:p w14:paraId="7113E8BE">
      <w:pPr>
        <w:widowControl/>
        <w:spacing w:line="360" w:lineRule="auto"/>
        <w:jc w:val="left"/>
        <w:rPr>
          <w:rFonts w:hint="eastAsia"/>
          <w:color w:val="auto"/>
          <w:sz w:val="24"/>
          <w:shd w:val="clear" w:color="auto" w:fill="FFFFFF"/>
        </w:rPr>
      </w:pPr>
      <w:r>
        <w:rPr>
          <w:rFonts w:hint="eastAsia"/>
          <w:color w:val="auto"/>
          <w:sz w:val="24"/>
          <w:shd w:val="clear" w:color="auto" w:fill="FFFFFF"/>
        </w:rPr>
        <w:t>公司（单位）名称（盖章）：　        </w:t>
      </w:r>
    </w:p>
    <w:p w14:paraId="30BE90CB">
      <w:pPr>
        <w:widowControl/>
        <w:spacing w:line="360" w:lineRule="auto"/>
        <w:jc w:val="left"/>
        <w:rPr>
          <w:rFonts w:hint="eastAsia"/>
          <w:color w:val="auto"/>
          <w:sz w:val="24"/>
          <w:shd w:val="clear" w:color="auto" w:fill="FFFFFF"/>
        </w:rPr>
      </w:pPr>
      <w:r>
        <w:rPr>
          <w:rFonts w:hint="eastAsia"/>
          <w:color w:val="auto"/>
          <w:sz w:val="24"/>
          <w:shd w:val="clear" w:color="auto" w:fill="FFFFFF"/>
        </w:rPr>
        <w:t>日期：　     年　  月　  日     </w:t>
      </w:r>
    </w:p>
    <w:p w14:paraId="45E98D94">
      <w:pPr>
        <w:widowControl/>
        <w:spacing w:line="360" w:lineRule="auto"/>
        <w:jc w:val="left"/>
        <w:rPr>
          <w:rFonts w:hint="eastAsia"/>
          <w:color w:val="auto"/>
          <w:sz w:val="24"/>
          <w:shd w:val="clear" w:color="auto" w:fill="FFFFFF"/>
        </w:rPr>
      </w:pPr>
      <w:r>
        <w:rPr>
          <w:rFonts w:hint="eastAsia"/>
          <w:color w:val="auto"/>
          <w:sz w:val="24"/>
          <w:shd w:val="clear" w:color="auto" w:fill="FFFFFF"/>
        </w:rPr>
        <w:t>注：</w:t>
      </w:r>
    </w:p>
    <w:p w14:paraId="02A9703F">
      <w:pPr>
        <w:widowControl/>
        <w:spacing w:line="360" w:lineRule="auto"/>
        <w:jc w:val="left"/>
        <w:rPr>
          <w:rFonts w:hint="eastAsia"/>
          <w:color w:val="auto"/>
          <w:sz w:val="24"/>
          <w:shd w:val="clear" w:color="auto" w:fill="FFFFFF"/>
        </w:rPr>
      </w:pPr>
      <w:r>
        <w:rPr>
          <w:rFonts w:hint="eastAsia"/>
          <w:color w:val="auto"/>
          <w:sz w:val="24"/>
          <w:shd w:val="clear" w:color="auto" w:fill="FFFFFF"/>
        </w:rPr>
        <w:t>1. 本承诺函应按包分别提供。</w:t>
      </w:r>
    </w:p>
    <w:p w14:paraId="417F51C9">
      <w:pPr>
        <w:widowControl/>
        <w:spacing w:line="360" w:lineRule="auto"/>
        <w:jc w:val="left"/>
        <w:rPr>
          <w:rFonts w:hint="eastAsia"/>
          <w:color w:val="auto"/>
          <w:sz w:val="24"/>
          <w:shd w:val="clear" w:color="auto" w:fill="FFFFFF"/>
        </w:rPr>
      </w:pPr>
      <w:r>
        <w:rPr>
          <w:rFonts w:hint="eastAsia"/>
          <w:color w:val="auto"/>
          <w:sz w:val="24"/>
          <w:shd w:val="clear" w:color="auto" w:fill="FFFFFF"/>
        </w:rPr>
        <w:t>2. 采购标的为单一产品时无需提供产品成本占比承诺。</w:t>
      </w:r>
    </w:p>
    <w:p w14:paraId="0D1F3690">
      <w:pPr>
        <w:widowControl/>
        <w:spacing w:line="360" w:lineRule="auto"/>
        <w:jc w:val="left"/>
        <w:rPr>
          <w:rFonts w:hint="eastAsia"/>
          <w:color w:val="auto"/>
          <w:sz w:val="24"/>
          <w:shd w:val="clear" w:color="auto" w:fill="FFFFFF"/>
        </w:rPr>
      </w:pPr>
      <w:r>
        <w:rPr>
          <w:rFonts w:hint="eastAsia"/>
          <w:color w:val="auto"/>
          <w:sz w:val="24"/>
          <w:shd w:val="clear" w:color="auto" w:fill="FFFFFF"/>
        </w:rPr>
        <w:t>3. 当采购项目或单个采购包中含有多种产品时，供应商除需提供《关于符合本国产品标准的声明函》外，还需提供产品成本占比承诺。</w:t>
      </w:r>
    </w:p>
    <w:p w14:paraId="5F3BF726">
      <w:pPr>
        <w:widowControl/>
        <w:spacing w:line="360" w:lineRule="auto"/>
        <w:jc w:val="left"/>
        <w:rPr>
          <w:color w:val="auto"/>
          <w:szCs w:val="21"/>
          <w:shd w:val="clear" w:color="auto" w:fill="FFFFFF"/>
        </w:rPr>
      </w:pPr>
      <w:r>
        <w:rPr>
          <w:rFonts w:hint="eastAsia"/>
          <w:color w:val="auto"/>
          <w:sz w:val="24"/>
          <w:shd w:val="clear" w:color="auto" w:fill="FFFFFF"/>
        </w:rPr>
        <w:t>4. 根据财政部官网“交流互动&gt; 留言选登”中，国库司针对“留言编号:7110219-qt34”的答复，上文所称“全部产品”是指货物或服务采购项目或采购包中包含的全部货物、服务产品。</w:t>
      </w:r>
    </w:p>
    <w:p w14:paraId="1A854A65">
      <w:pPr>
        <w:widowControl/>
        <w:jc w:val="left"/>
        <w:rPr>
          <w:bCs/>
          <w:sz w:val="36"/>
          <w:szCs w:val="36"/>
        </w:rPr>
      </w:pPr>
      <w:r>
        <w:rPr>
          <w:bCs/>
          <w:sz w:val="36"/>
          <w:szCs w:val="36"/>
        </w:rPr>
        <w:br w:type="page"/>
      </w:r>
    </w:p>
    <w:p w14:paraId="0683B327">
      <w:pPr>
        <w:tabs>
          <w:tab w:val="left" w:pos="360"/>
        </w:tabs>
        <w:snapToGrid w:val="0"/>
        <w:spacing w:line="360" w:lineRule="auto"/>
        <w:outlineLvl w:val="1"/>
        <w:rPr>
          <w:sz w:val="24"/>
        </w:rPr>
      </w:pPr>
      <w:r>
        <w:rPr>
          <w:sz w:val="24"/>
        </w:rPr>
        <w:t>15 开票信息</w:t>
      </w:r>
    </w:p>
    <w:p w14:paraId="057C83F6">
      <w:pPr>
        <w:pStyle w:val="4"/>
        <w:spacing w:line="360" w:lineRule="auto"/>
        <w:ind w:firstLine="0"/>
        <w:rPr>
          <w:rFonts w:ascii="Times New Roman"/>
        </w:rPr>
      </w:pPr>
      <w:r>
        <w:rPr>
          <w:rFonts w:ascii="Times New Roman"/>
        </w:rPr>
        <w:t xml:space="preserve">致： </w:t>
      </w:r>
      <w:r>
        <w:rPr>
          <w:rFonts w:ascii="Times New Roman"/>
          <w:u w:val="single"/>
        </w:rPr>
        <w:t>中钢招标有限责任公司</w:t>
      </w:r>
    </w:p>
    <w:p w14:paraId="14DF2EF7">
      <w:pPr>
        <w:pStyle w:val="4"/>
        <w:spacing w:line="360" w:lineRule="auto"/>
        <w:ind w:firstLine="480" w:firstLineChars="200"/>
        <w:rPr>
          <w:rFonts w:ascii="Times New Roman"/>
        </w:rPr>
      </w:pPr>
      <w:r>
        <w:rPr>
          <w:rFonts w:ascii="Times New Roman"/>
        </w:rPr>
        <w:t>我单位参与的</w:t>
      </w:r>
      <w:r>
        <w:rPr>
          <w:rFonts w:ascii="Times New Roman"/>
          <w:u w:val="single"/>
        </w:rPr>
        <w:t xml:space="preserve">                    </w:t>
      </w:r>
      <w:r>
        <w:rPr>
          <w:rFonts w:ascii="Times New Roman"/>
        </w:rPr>
        <w:t>（项目名称），项目编号</w:t>
      </w:r>
      <w:r>
        <w:rPr>
          <w:rFonts w:ascii="Times New Roman"/>
          <w:u w:val="single"/>
        </w:rPr>
        <w:t xml:space="preserve">         </w:t>
      </w:r>
      <w:r>
        <w:rPr>
          <w:rFonts w:ascii="Times New Roman"/>
        </w:rPr>
        <w:t>。</w:t>
      </w:r>
    </w:p>
    <w:p w14:paraId="51196EDB">
      <w:pPr>
        <w:pStyle w:val="4"/>
        <w:ind w:firstLine="0"/>
        <w:rPr>
          <w:rFonts w:ascii="Times New Roman"/>
          <w:b/>
        </w:rPr>
      </w:pPr>
      <w:r>
        <w:rPr>
          <w:rFonts w:ascii="Times New Roman"/>
          <w:b/>
        </w:rPr>
        <w:t>一、招标代理服务费开票信息</w:t>
      </w:r>
    </w:p>
    <w:tbl>
      <w:tblPr>
        <w:tblStyle w:val="44"/>
        <w:tblW w:w="9062"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2"/>
      </w:tblGrid>
      <w:tr w14:paraId="5BF94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062" w:type="dxa"/>
          </w:tcPr>
          <w:p w14:paraId="57BE9914">
            <w:pPr>
              <w:pStyle w:val="4"/>
              <w:ind w:firstLine="0"/>
              <w:rPr>
                <w:rFonts w:ascii="Times New Roman"/>
                <w:sz w:val="21"/>
                <w:szCs w:val="21"/>
              </w:rPr>
            </w:pPr>
            <w:r>
              <w:rPr>
                <w:rFonts w:ascii="Times New Roman"/>
                <w:b/>
                <w:sz w:val="21"/>
                <w:szCs w:val="21"/>
              </w:rPr>
              <w:t>□我单位为</w:t>
            </w:r>
            <w:r>
              <w:rPr>
                <w:rFonts w:ascii="Times New Roman"/>
                <w:b/>
                <w:sz w:val="21"/>
                <w:szCs w:val="21"/>
                <w:u w:val="single"/>
              </w:rPr>
              <w:t>小规模纳税人</w:t>
            </w:r>
            <w:r>
              <w:rPr>
                <w:rFonts w:ascii="Times New Roman"/>
                <w:sz w:val="21"/>
                <w:szCs w:val="21"/>
              </w:rPr>
              <w:t>，如获成交，请在我单位支付招标代理服务费后，按以下信息开具发票（适用于供应商支付招标代理服务费的项目）：</w:t>
            </w:r>
          </w:p>
          <w:p w14:paraId="46038615">
            <w:pPr>
              <w:pStyle w:val="4"/>
              <w:ind w:firstLine="0"/>
              <w:rPr>
                <w:rFonts w:ascii="Times New Roman"/>
                <w:b/>
                <w:sz w:val="21"/>
                <w:szCs w:val="21"/>
                <w:u w:val="single"/>
              </w:rPr>
            </w:pPr>
            <w:r>
              <w:rPr>
                <w:rFonts w:ascii="Times New Roman"/>
                <w:b/>
                <w:sz w:val="21"/>
                <w:szCs w:val="21"/>
              </w:rPr>
              <w:t>付款单位名称：</w:t>
            </w:r>
            <w:r>
              <w:rPr>
                <w:rFonts w:ascii="Times New Roman"/>
                <w:b/>
                <w:sz w:val="21"/>
                <w:szCs w:val="21"/>
                <w:u w:val="single"/>
              </w:rPr>
              <w:t xml:space="preserve">                   </w:t>
            </w:r>
          </w:p>
          <w:p w14:paraId="103BAA19">
            <w:pPr>
              <w:spacing w:line="360" w:lineRule="auto"/>
              <w:rPr>
                <w:sz w:val="24"/>
              </w:rPr>
            </w:pPr>
            <w:r>
              <w:rPr>
                <w:b/>
                <w:szCs w:val="21"/>
              </w:rPr>
              <w:t>纳税人识别号：</w:t>
            </w:r>
            <w:r>
              <w:rPr>
                <w:b/>
                <w:szCs w:val="21"/>
                <w:u w:val="single"/>
              </w:rPr>
              <w:t xml:space="preserve">                   </w:t>
            </w:r>
          </w:p>
        </w:tc>
      </w:tr>
      <w:tr w14:paraId="0DFFB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62" w:type="dxa"/>
          </w:tcPr>
          <w:p w14:paraId="05E8BB04">
            <w:pPr>
              <w:pStyle w:val="4"/>
              <w:ind w:firstLine="0"/>
              <w:rPr>
                <w:rFonts w:ascii="Times New Roman"/>
                <w:sz w:val="21"/>
                <w:szCs w:val="21"/>
              </w:rPr>
            </w:pPr>
            <w:r>
              <w:rPr>
                <w:rFonts w:ascii="Times New Roman"/>
                <w:b/>
                <w:sz w:val="21"/>
                <w:szCs w:val="21"/>
              </w:rPr>
              <w:t>□我单位为</w:t>
            </w:r>
            <w:r>
              <w:rPr>
                <w:rFonts w:ascii="Times New Roman"/>
                <w:b/>
                <w:sz w:val="21"/>
                <w:szCs w:val="21"/>
                <w:u w:val="single"/>
              </w:rPr>
              <w:t>一般纳税人</w:t>
            </w:r>
            <w:r>
              <w:rPr>
                <w:rFonts w:ascii="Times New Roman"/>
                <w:sz w:val="21"/>
                <w:szCs w:val="21"/>
              </w:rPr>
              <w:t>，如获成交，请在我单位支付招标代理服务费后，我单位选择开具</w:t>
            </w:r>
            <w:r>
              <w:rPr>
                <w:rFonts w:ascii="Times New Roman"/>
                <w:b/>
                <w:sz w:val="21"/>
                <w:szCs w:val="21"/>
                <w:u w:val="single"/>
              </w:rPr>
              <w:t>□增值税专用发票/□增值税普通发票</w:t>
            </w:r>
            <w:r>
              <w:rPr>
                <w:rFonts w:ascii="Times New Roman"/>
                <w:sz w:val="21"/>
                <w:szCs w:val="21"/>
              </w:rPr>
              <w:t>（供应商根据自身情况选择发票类型，进行勾选）并按以下信息开具发票（适用于供应商支付招标代理服务费的项目，普通发票仅填写</w:t>
            </w:r>
            <w:r>
              <w:rPr>
                <w:rFonts w:ascii="Cambria Math" w:hAnsi="Cambria Math" w:cs="Cambria Math"/>
                <w:sz w:val="21"/>
                <w:szCs w:val="21"/>
              </w:rPr>
              <w:t>①</w:t>
            </w:r>
            <w:r>
              <w:rPr>
                <w:rFonts w:ascii="Times New Roman"/>
                <w:sz w:val="21"/>
                <w:szCs w:val="21"/>
              </w:rPr>
              <w:t>和</w:t>
            </w:r>
            <w:r>
              <w:rPr>
                <w:rFonts w:ascii="Cambria Math" w:hAnsi="Cambria Math" w:cs="Cambria Math"/>
                <w:sz w:val="21"/>
                <w:szCs w:val="21"/>
              </w:rPr>
              <w:t>②</w:t>
            </w:r>
            <w:r>
              <w:rPr>
                <w:rFonts w:ascii="Times New Roman"/>
                <w:sz w:val="21"/>
                <w:szCs w:val="21"/>
              </w:rPr>
              <w:t>项内容即可）：</w:t>
            </w:r>
          </w:p>
          <w:p w14:paraId="4C5B45D2">
            <w:pPr>
              <w:pStyle w:val="4"/>
              <w:ind w:firstLine="0"/>
              <w:rPr>
                <w:rFonts w:ascii="Times New Roman"/>
                <w:b/>
                <w:sz w:val="21"/>
                <w:szCs w:val="21"/>
              </w:rPr>
            </w:pPr>
            <w:r>
              <w:rPr>
                <w:rFonts w:ascii="Cambria Math" w:hAnsi="Cambria Math" w:cs="Cambria Math"/>
                <w:b/>
                <w:sz w:val="21"/>
                <w:szCs w:val="21"/>
              </w:rPr>
              <w:t>①</w:t>
            </w:r>
            <w:r>
              <w:rPr>
                <w:rFonts w:ascii="Times New Roman"/>
                <w:b/>
                <w:sz w:val="21"/>
                <w:szCs w:val="21"/>
              </w:rPr>
              <w:t>付款单位名称：________________</w:t>
            </w:r>
          </w:p>
          <w:p w14:paraId="64925A0F">
            <w:pPr>
              <w:pStyle w:val="4"/>
              <w:ind w:firstLine="0"/>
              <w:rPr>
                <w:rFonts w:ascii="Times New Roman"/>
                <w:b/>
                <w:sz w:val="21"/>
                <w:szCs w:val="21"/>
              </w:rPr>
            </w:pPr>
            <w:r>
              <w:rPr>
                <w:rFonts w:ascii="Cambria Math" w:hAnsi="Cambria Math" w:cs="Cambria Math"/>
                <w:b/>
                <w:sz w:val="21"/>
                <w:szCs w:val="21"/>
              </w:rPr>
              <w:t>②</w:t>
            </w:r>
            <w:r>
              <w:rPr>
                <w:rFonts w:ascii="Times New Roman"/>
                <w:b/>
                <w:sz w:val="21"/>
                <w:szCs w:val="21"/>
              </w:rPr>
              <w:t>纳税人识别号或统一社会信用代码：__________________</w:t>
            </w:r>
          </w:p>
          <w:p w14:paraId="5D95EA4F">
            <w:pPr>
              <w:pStyle w:val="4"/>
              <w:ind w:firstLine="0"/>
              <w:rPr>
                <w:rFonts w:ascii="Times New Roman"/>
                <w:b/>
                <w:sz w:val="21"/>
                <w:szCs w:val="21"/>
              </w:rPr>
            </w:pPr>
            <w:r>
              <w:rPr>
                <w:rFonts w:ascii="Cambria Math" w:hAnsi="Cambria Math" w:cs="Cambria Math"/>
                <w:b/>
                <w:sz w:val="21"/>
                <w:szCs w:val="21"/>
              </w:rPr>
              <w:t>③</w:t>
            </w:r>
            <w:r>
              <w:rPr>
                <w:rFonts w:ascii="Times New Roman"/>
                <w:b/>
                <w:sz w:val="21"/>
                <w:szCs w:val="21"/>
              </w:rPr>
              <w:t>地      址：__________________</w:t>
            </w:r>
          </w:p>
          <w:p w14:paraId="5B4AB203">
            <w:pPr>
              <w:pStyle w:val="4"/>
              <w:ind w:firstLine="0"/>
              <w:rPr>
                <w:rFonts w:ascii="Times New Roman"/>
                <w:b/>
                <w:sz w:val="21"/>
                <w:szCs w:val="21"/>
              </w:rPr>
            </w:pPr>
            <w:r>
              <w:rPr>
                <w:rFonts w:ascii="Cambria Math" w:hAnsi="Cambria Math" w:cs="Cambria Math"/>
                <w:b/>
                <w:sz w:val="21"/>
                <w:szCs w:val="21"/>
              </w:rPr>
              <w:t>④</w:t>
            </w:r>
            <w:r>
              <w:rPr>
                <w:rFonts w:ascii="Times New Roman"/>
                <w:b/>
                <w:sz w:val="21"/>
                <w:szCs w:val="21"/>
              </w:rPr>
              <w:t>电      话：__________________</w:t>
            </w:r>
          </w:p>
          <w:p w14:paraId="5B9C0AB5">
            <w:pPr>
              <w:pStyle w:val="4"/>
              <w:ind w:firstLine="0"/>
              <w:rPr>
                <w:rFonts w:ascii="Times New Roman"/>
                <w:b/>
                <w:sz w:val="21"/>
                <w:szCs w:val="21"/>
                <w:u w:val="single"/>
              </w:rPr>
            </w:pPr>
            <w:r>
              <w:rPr>
                <w:rFonts w:ascii="Cambria Math" w:hAnsi="Cambria Math" w:cs="Cambria Math"/>
                <w:b/>
                <w:sz w:val="21"/>
                <w:szCs w:val="21"/>
              </w:rPr>
              <w:t>⑤</w:t>
            </w:r>
            <w:r>
              <w:rPr>
                <w:rFonts w:ascii="Times New Roman"/>
                <w:b/>
                <w:sz w:val="21"/>
                <w:szCs w:val="21"/>
              </w:rPr>
              <w:t>开户行全称：__________________</w:t>
            </w:r>
          </w:p>
          <w:p w14:paraId="0C53B7FF">
            <w:pPr>
              <w:pStyle w:val="4"/>
              <w:ind w:firstLine="0"/>
              <w:rPr>
                <w:rFonts w:ascii="Times New Roman"/>
                <w:sz w:val="21"/>
                <w:szCs w:val="21"/>
              </w:rPr>
            </w:pPr>
            <w:r>
              <w:rPr>
                <w:rFonts w:ascii="Cambria Math" w:hAnsi="Cambria Math" w:cs="Cambria Math"/>
                <w:b/>
                <w:sz w:val="21"/>
                <w:szCs w:val="21"/>
              </w:rPr>
              <w:t>⑥</w:t>
            </w:r>
            <w:r>
              <w:rPr>
                <w:rFonts w:ascii="Times New Roman"/>
                <w:b/>
                <w:sz w:val="21"/>
                <w:szCs w:val="21"/>
              </w:rPr>
              <w:t>账      号：__________________</w:t>
            </w:r>
          </w:p>
          <w:p w14:paraId="02C656E1">
            <w:pPr>
              <w:rPr>
                <w:sz w:val="24"/>
              </w:rPr>
            </w:pPr>
            <w:r>
              <w:rPr>
                <w:szCs w:val="21"/>
              </w:rPr>
              <w:t>我单位“增值税一般纳税人资格登记表”复印件或加盖“增值税一般纳税人”戳记的税务登记证复印件或税务部门网站的资格查询结果截图</w:t>
            </w:r>
            <w:r>
              <w:rPr>
                <w:b/>
                <w:szCs w:val="21"/>
              </w:rPr>
              <w:t>附后</w:t>
            </w:r>
            <w:r>
              <w:rPr>
                <w:szCs w:val="21"/>
              </w:rPr>
              <w:t>。</w:t>
            </w:r>
          </w:p>
        </w:tc>
      </w:tr>
    </w:tbl>
    <w:p w14:paraId="25A0C26C">
      <w:pPr>
        <w:spacing w:line="360" w:lineRule="auto"/>
        <w:rPr>
          <w:sz w:val="24"/>
        </w:rPr>
      </w:pPr>
    </w:p>
    <w:p w14:paraId="234F6DA5">
      <w:pPr>
        <w:rPr>
          <w:b/>
          <w:sz w:val="24"/>
        </w:rPr>
      </w:pPr>
      <w:r>
        <w:rPr>
          <w:b/>
          <w:sz w:val="24"/>
        </w:rPr>
        <w:t>二、招标代理服务费承诺</w:t>
      </w:r>
    </w:p>
    <w:tbl>
      <w:tblPr>
        <w:tblStyle w:val="4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14:paraId="3E2A5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14" w:type="dxa"/>
          </w:tcPr>
          <w:p w14:paraId="392E2690">
            <w:pPr>
              <w:pStyle w:val="4"/>
              <w:ind w:firstLineChars="200"/>
              <w:rPr>
                <w:rFonts w:ascii="Times New Roman"/>
                <w:sz w:val="21"/>
                <w:szCs w:val="21"/>
              </w:rPr>
            </w:pPr>
            <w:r>
              <w:rPr>
                <w:rFonts w:ascii="Times New Roman"/>
                <w:sz w:val="21"/>
                <w:szCs w:val="21"/>
              </w:rPr>
              <w:t>我方承诺，一旦在本项目获得成交，将保证按招标文件规定的金额和方式，在领取《成交通知书》的同时，向贵方一次性交纳招标代理服务费。</w:t>
            </w:r>
          </w:p>
          <w:p w14:paraId="3A8A3110">
            <w:pPr>
              <w:pStyle w:val="4"/>
              <w:rPr>
                <w:rFonts w:ascii="Times New Roman"/>
                <w:sz w:val="21"/>
                <w:szCs w:val="21"/>
              </w:rPr>
            </w:pPr>
            <w:r>
              <w:rPr>
                <w:rFonts w:ascii="Times New Roman"/>
                <w:sz w:val="21"/>
                <w:szCs w:val="21"/>
              </w:rPr>
              <w:t>如我方未按上述承诺支付招标代理服务费，由此产生的一切法律后果和责任由我司承担，我司声明放弃对此提出任何异议和追索的权利。</w:t>
            </w:r>
          </w:p>
          <w:p w14:paraId="628908FA">
            <w:pPr>
              <w:pStyle w:val="4"/>
              <w:rPr>
                <w:rFonts w:ascii="Times New Roman"/>
              </w:rPr>
            </w:pPr>
            <w:r>
              <w:rPr>
                <w:rFonts w:ascii="Times New Roman"/>
                <w:sz w:val="21"/>
                <w:szCs w:val="21"/>
              </w:rPr>
              <w:t>我方同时确认，一旦在本项目获得成交，同意按照</w:t>
            </w:r>
            <w:r>
              <w:rPr>
                <w:rFonts w:ascii="Times New Roman"/>
                <w:b/>
                <w:sz w:val="21"/>
                <w:szCs w:val="21"/>
              </w:rPr>
              <w:t xml:space="preserve"> </w:t>
            </w:r>
            <w:r>
              <w:rPr>
                <w:rFonts w:ascii="Times New Roman"/>
                <w:b/>
                <w:szCs w:val="21"/>
                <w:u w:val="single"/>
              </w:rPr>
              <w:t>■</w:t>
            </w:r>
            <w:r>
              <w:rPr>
                <w:rFonts w:ascii="Times New Roman"/>
                <w:b/>
                <w:sz w:val="21"/>
                <w:szCs w:val="21"/>
                <w:u w:val="single"/>
              </w:rPr>
              <w:t xml:space="preserve">从保证金中扣取 / □单独电汇 </w:t>
            </w:r>
            <w:r>
              <w:rPr>
                <w:rFonts w:ascii="Times New Roman"/>
                <w:sz w:val="21"/>
                <w:szCs w:val="21"/>
              </w:rPr>
              <w:t>方式向贵方缴纳招标代理服务费。若我方选择“单独电汇”方式缴纳，则应在成交通知书发出后3个工作日内完成缴纳，否则视为我方同意从保证金内扣除相应款项。</w:t>
            </w:r>
          </w:p>
        </w:tc>
      </w:tr>
    </w:tbl>
    <w:p w14:paraId="79E58259">
      <w:pPr>
        <w:spacing w:line="360" w:lineRule="auto"/>
        <w:rPr>
          <w:sz w:val="24"/>
        </w:rPr>
      </w:pPr>
    </w:p>
    <w:p w14:paraId="74C698EC">
      <w:pPr>
        <w:rPr>
          <w:b/>
          <w:sz w:val="24"/>
        </w:rPr>
      </w:pPr>
      <w:r>
        <w:rPr>
          <w:b/>
          <w:sz w:val="24"/>
        </w:rPr>
        <w:t>三、政府采购合同签订事宜告知承诺</w:t>
      </w:r>
    </w:p>
    <w:tbl>
      <w:tblPr>
        <w:tblStyle w:val="4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14:paraId="60287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14" w:type="dxa"/>
          </w:tcPr>
          <w:p w14:paraId="01E59B09">
            <w:pPr>
              <w:pStyle w:val="4"/>
              <w:ind w:firstLineChars="200"/>
              <w:rPr>
                <w:rFonts w:ascii="Times New Roman"/>
                <w:sz w:val="21"/>
                <w:szCs w:val="21"/>
              </w:rPr>
            </w:pPr>
            <w:r>
              <w:rPr>
                <w:rFonts w:ascii="Times New Roman"/>
                <w:sz w:val="21"/>
                <w:szCs w:val="21"/>
              </w:rPr>
              <w:t>我方承诺，一旦在本项目获得成交，将在政府采购合同签订后</w:t>
            </w:r>
            <w:r>
              <w:rPr>
                <w:rFonts w:ascii="Times New Roman"/>
                <w:b/>
                <w:sz w:val="21"/>
                <w:szCs w:val="21"/>
              </w:rPr>
              <w:t>1个工作日内</w:t>
            </w:r>
            <w:r>
              <w:rPr>
                <w:rFonts w:ascii="Times New Roman"/>
                <w:sz w:val="21"/>
                <w:szCs w:val="21"/>
              </w:rPr>
              <w:t>，通过我方在本项目登记备案的邮箱向采购代理机构发送邮件告知准确合同签订日期，履行告知义务。</w:t>
            </w:r>
          </w:p>
          <w:p w14:paraId="60796123">
            <w:pPr>
              <w:pStyle w:val="4"/>
              <w:ind w:firstLineChars="200"/>
              <w:rPr>
                <w:rFonts w:ascii="Times New Roman"/>
                <w:sz w:val="21"/>
                <w:szCs w:val="21"/>
              </w:rPr>
            </w:pPr>
            <w:r>
              <w:rPr>
                <w:rFonts w:ascii="Times New Roman"/>
                <w:sz w:val="21"/>
                <w:szCs w:val="21"/>
              </w:rPr>
              <w:t>我方已知晓，发送邮件标题应为“xx合同已签订，请退还磋商保证金”，邮件正文应为“项目编号+项目名称+合同签订日期（年月日））+其他需要说明的事项（如有）”，并将合同关键页（包含采购项目名称、合同签订日期、双方盖章内容）、招标代理服务费付款凭证（适用于单独缴纳方式）作为附件上传。</w:t>
            </w:r>
          </w:p>
          <w:p w14:paraId="2B9076C0">
            <w:pPr>
              <w:pStyle w:val="4"/>
              <w:ind w:firstLineChars="200"/>
              <w:rPr>
                <w:rFonts w:ascii="Times New Roman"/>
              </w:rPr>
            </w:pPr>
            <w:r>
              <w:rPr>
                <w:rFonts w:ascii="Times New Roman"/>
                <w:sz w:val="21"/>
                <w:szCs w:val="21"/>
              </w:rPr>
              <w:t>若我方未按要求及时发送通知邮件，由此导致的逾期退还磋商保证金或发票开票延迟等责任由我方自行承担，采购代理机构不承担相应责任。</w:t>
            </w:r>
          </w:p>
        </w:tc>
      </w:tr>
    </w:tbl>
    <w:p w14:paraId="0B8F453B">
      <w:pPr>
        <w:spacing w:line="360" w:lineRule="auto"/>
        <w:rPr>
          <w:sz w:val="24"/>
        </w:rPr>
      </w:pPr>
    </w:p>
    <w:p w14:paraId="125F9DA3">
      <w:pPr>
        <w:rPr>
          <w:b/>
          <w:sz w:val="24"/>
        </w:rPr>
      </w:pPr>
      <w:r>
        <w:rPr>
          <w:b/>
          <w:sz w:val="24"/>
        </w:rPr>
        <w:t>四、招标代理服务费发票信息</w:t>
      </w:r>
    </w:p>
    <w:tbl>
      <w:tblPr>
        <w:tblStyle w:val="44"/>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5"/>
      </w:tblGrid>
      <w:tr w14:paraId="38EC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14" w:type="dxa"/>
          </w:tcPr>
          <w:p w14:paraId="792F2857">
            <w:pPr>
              <w:pStyle w:val="4"/>
              <w:ind w:firstLine="0"/>
              <w:rPr>
                <w:rFonts w:ascii="Times New Roman"/>
                <w:sz w:val="21"/>
                <w:szCs w:val="21"/>
              </w:rPr>
            </w:pPr>
            <w:r>
              <w:rPr>
                <w:rFonts w:ascii="Times New Roman"/>
                <w:sz w:val="21"/>
                <w:szCs w:val="21"/>
              </w:rPr>
              <w:t>“货物或应税劳务、服务名称” 默认填写内容为：</w:t>
            </w:r>
            <w:r>
              <w:rPr>
                <w:rFonts w:ascii="Times New Roman"/>
                <w:b/>
                <w:sz w:val="21"/>
                <w:szCs w:val="21"/>
              </w:rPr>
              <w:t>“招标服务费”</w:t>
            </w:r>
            <w:r>
              <w:rPr>
                <w:rFonts w:ascii="Times New Roman"/>
                <w:sz w:val="21"/>
                <w:szCs w:val="21"/>
              </w:rPr>
              <w:t>，如需开具“服务费”、“招标代理服务费”，请做勾选，</w:t>
            </w:r>
            <w:r>
              <w:rPr>
                <w:rFonts w:ascii="Times New Roman"/>
                <w:b/>
                <w:sz w:val="21"/>
                <w:szCs w:val="21"/>
                <w:u w:val="single"/>
              </w:rPr>
              <w:t>□服务费/□招标代理服务费</w:t>
            </w:r>
            <w:r>
              <w:rPr>
                <w:rFonts w:ascii="Times New Roman"/>
                <w:sz w:val="21"/>
                <w:szCs w:val="21"/>
              </w:rPr>
              <w:t>；</w:t>
            </w:r>
          </w:p>
          <w:p w14:paraId="212B7F4D">
            <w:pPr>
              <w:pStyle w:val="4"/>
              <w:ind w:firstLine="0"/>
              <w:rPr>
                <w:rFonts w:ascii="Times New Roman"/>
                <w:sz w:val="21"/>
                <w:szCs w:val="21"/>
              </w:rPr>
            </w:pPr>
            <w:r>
              <w:rPr>
                <w:rFonts w:ascii="Times New Roman"/>
                <w:sz w:val="21"/>
                <w:szCs w:val="21"/>
              </w:rPr>
              <w:t>“单位”默认填写内容为：无；</w:t>
            </w:r>
          </w:p>
          <w:p w14:paraId="1CBF83D1">
            <w:pPr>
              <w:pStyle w:val="4"/>
              <w:ind w:firstLine="0"/>
              <w:rPr>
                <w:rFonts w:ascii="Times New Roman"/>
                <w:sz w:val="21"/>
                <w:szCs w:val="21"/>
              </w:rPr>
            </w:pPr>
            <w:r>
              <w:rPr>
                <w:rFonts w:ascii="Times New Roman"/>
                <w:sz w:val="21"/>
                <w:szCs w:val="21"/>
              </w:rPr>
              <w:t>“数量”默认填写内容为：1。</w:t>
            </w:r>
          </w:p>
          <w:p w14:paraId="7A30B067">
            <w:pPr>
              <w:pStyle w:val="4"/>
              <w:ind w:firstLine="0"/>
              <w:rPr>
                <w:rFonts w:ascii="Times New Roman"/>
                <w:u w:val="single"/>
              </w:rPr>
            </w:pPr>
            <w:r>
              <w:rPr>
                <w:rFonts w:ascii="Times New Roman"/>
                <w:sz w:val="21"/>
                <w:szCs w:val="21"/>
              </w:rPr>
              <w:t>以上信息请知晓，如有其他特殊要求，请于领取成交通知书前以邮件形式告知本项目联系人。</w:t>
            </w:r>
          </w:p>
        </w:tc>
      </w:tr>
    </w:tbl>
    <w:p w14:paraId="60C0D5A0">
      <w:pPr>
        <w:pStyle w:val="4"/>
        <w:spacing w:line="360" w:lineRule="auto"/>
        <w:ind w:firstLine="480" w:firstLineChars="200"/>
        <w:rPr>
          <w:rFonts w:ascii="Times New Roman"/>
          <w:b/>
        </w:rPr>
      </w:pPr>
      <w:r>
        <w:rPr>
          <w:rFonts w:ascii="Times New Roman"/>
        </w:rPr>
        <w:t>以上信息已与我方财务人员核实，真实有效、正确无误，如我方相关信息在此期间内发生变更，我方负责及时通知贵公司。由于填写错误、不清晰、我方信息变更而未及时告知采购代理机构等引起的退款、开票延误等后果由我方自行承担。</w:t>
      </w:r>
    </w:p>
    <w:p w14:paraId="60D0479F">
      <w:pPr>
        <w:pStyle w:val="202"/>
        <w:adjustRightInd/>
        <w:snapToGrid/>
        <w:spacing w:after="0"/>
      </w:pPr>
    </w:p>
    <w:p w14:paraId="31587934">
      <w:pPr>
        <w:pStyle w:val="202"/>
        <w:adjustRightInd/>
        <w:snapToGrid/>
        <w:spacing w:after="0"/>
      </w:pPr>
    </w:p>
    <w:p w14:paraId="2A2E7C96">
      <w:pPr>
        <w:pStyle w:val="202"/>
        <w:adjustRightInd/>
        <w:snapToGrid/>
        <w:spacing w:after="0"/>
      </w:pPr>
    </w:p>
    <w:p w14:paraId="546E3EEA">
      <w:pPr>
        <w:pStyle w:val="202"/>
        <w:adjustRightInd/>
        <w:snapToGrid/>
        <w:spacing w:after="0"/>
        <w:jc w:val="right"/>
        <w:rPr>
          <w:color w:val="000000"/>
          <w:szCs w:val="20"/>
        </w:rPr>
      </w:pPr>
      <w:r>
        <w:t>供应商名称（公章）：</w:t>
      </w:r>
      <w:r>
        <w:rPr>
          <w:b/>
          <w:sz w:val="21"/>
          <w:szCs w:val="21"/>
          <w:u w:val="single"/>
        </w:rPr>
        <w:t>_____________________</w:t>
      </w:r>
    </w:p>
    <w:p w14:paraId="2470683B">
      <w:pPr>
        <w:tabs>
          <w:tab w:val="left" w:pos="360"/>
        </w:tabs>
        <w:snapToGrid w:val="0"/>
        <w:spacing w:line="360" w:lineRule="auto"/>
        <w:outlineLvl w:val="1"/>
        <w:rPr>
          <w:sz w:val="24"/>
        </w:rPr>
      </w:pPr>
      <w:r>
        <w:rPr>
          <w:sz w:val="24"/>
        </w:rPr>
        <w:br w:type="page"/>
      </w:r>
      <w:r>
        <w:rPr>
          <w:sz w:val="24"/>
        </w:rPr>
        <w:t>1</w:t>
      </w:r>
      <w:r>
        <w:rPr>
          <w:rFonts w:hint="eastAsia"/>
          <w:sz w:val="24"/>
        </w:rPr>
        <w:t>6</w:t>
      </w:r>
      <w:r>
        <w:rPr>
          <w:sz w:val="24"/>
        </w:rPr>
        <w:t xml:space="preserve"> 最后报价一览表（</w:t>
      </w:r>
      <w:r>
        <w:rPr>
          <w:rFonts w:hint="eastAsia"/>
          <w:sz w:val="24"/>
        </w:rPr>
        <w:t>遴选</w:t>
      </w:r>
      <w:r>
        <w:rPr>
          <w:sz w:val="24"/>
        </w:rPr>
        <w:t>后提交）</w:t>
      </w:r>
    </w:p>
    <w:p w14:paraId="075B7561">
      <w:pPr>
        <w:widowControl/>
        <w:jc w:val="left"/>
        <w:rPr>
          <w:kern w:val="0"/>
          <w:sz w:val="24"/>
          <w:szCs w:val="20"/>
        </w:rPr>
      </w:pPr>
    </w:p>
    <w:p w14:paraId="5AB2CAD3">
      <w:pPr>
        <w:spacing w:line="360" w:lineRule="exact"/>
        <w:ind w:firstLine="720"/>
        <w:jc w:val="center"/>
        <w:rPr>
          <w:b/>
          <w:color w:val="000000"/>
          <w:sz w:val="36"/>
          <w:szCs w:val="36"/>
        </w:rPr>
      </w:pPr>
      <w:r>
        <w:rPr>
          <w:b/>
          <w:color w:val="000000"/>
          <w:sz w:val="36"/>
          <w:szCs w:val="36"/>
        </w:rPr>
        <w:t>最后报价一览表</w:t>
      </w:r>
    </w:p>
    <w:p w14:paraId="181BF086">
      <w:pPr>
        <w:tabs>
          <w:tab w:val="left" w:pos="1800"/>
          <w:tab w:val="left" w:pos="5580"/>
        </w:tabs>
        <w:spacing w:line="360" w:lineRule="auto"/>
        <w:jc w:val="left"/>
        <w:rPr>
          <w:color w:val="000000"/>
          <w:sz w:val="24"/>
        </w:rPr>
      </w:pPr>
    </w:p>
    <w:p w14:paraId="02E6FF6D">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p w14:paraId="72E1BBA8">
      <w:pPr>
        <w:autoSpaceDE w:val="0"/>
        <w:autoSpaceDN w:val="0"/>
        <w:adjustRightInd w:val="0"/>
        <w:jc w:val="left"/>
        <w:rPr>
          <w:color w:val="000000"/>
          <w:kern w:val="0"/>
          <w:sz w:val="24"/>
        </w:rPr>
      </w:pPr>
    </w:p>
    <w:tbl>
      <w:tblPr>
        <w:tblStyle w:val="44"/>
        <w:tblW w:w="82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0"/>
        <w:gridCol w:w="1143"/>
        <w:gridCol w:w="4631"/>
      </w:tblGrid>
      <w:tr w14:paraId="4C23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73" w:type="dxa"/>
            <w:gridSpan w:val="2"/>
            <w:vAlign w:val="center"/>
          </w:tcPr>
          <w:p w14:paraId="58E90BAD">
            <w:pPr>
              <w:rPr>
                <w:color w:val="000000"/>
                <w:sz w:val="24"/>
              </w:rPr>
            </w:pPr>
            <w:r>
              <w:rPr>
                <w:color w:val="000000"/>
                <w:sz w:val="24"/>
              </w:rPr>
              <w:t>供应商名称：</w:t>
            </w:r>
          </w:p>
        </w:tc>
        <w:tc>
          <w:tcPr>
            <w:tcW w:w="4631" w:type="dxa"/>
            <w:vAlign w:val="center"/>
          </w:tcPr>
          <w:p w14:paraId="7F71CF20">
            <w:pPr>
              <w:rPr>
                <w:color w:val="000000"/>
                <w:sz w:val="24"/>
              </w:rPr>
            </w:pPr>
          </w:p>
        </w:tc>
      </w:tr>
      <w:tr w14:paraId="16D2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30" w:type="dxa"/>
            <w:vMerge w:val="restart"/>
            <w:vAlign w:val="center"/>
          </w:tcPr>
          <w:p w14:paraId="1A13D24A">
            <w:pPr>
              <w:rPr>
                <w:color w:val="000000"/>
                <w:sz w:val="24"/>
              </w:rPr>
            </w:pPr>
            <w:r>
              <w:rPr>
                <w:color w:val="000000"/>
                <w:sz w:val="24"/>
              </w:rPr>
              <w:t>最后报价（人民币元）</w:t>
            </w:r>
          </w:p>
        </w:tc>
        <w:tc>
          <w:tcPr>
            <w:tcW w:w="1143" w:type="dxa"/>
            <w:vAlign w:val="center"/>
          </w:tcPr>
          <w:p w14:paraId="05771197">
            <w:pPr>
              <w:rPr>
                <w:color w:val="000000"/>
                <w:sz w:val="24"/>
              </w:rPr>
            </w:pPr>
            <w:r>
              <w:rPr>
                <w:color w:val="000000"/>
                <w:sz w:val="24"/>
              </w:rPr>
              <w:t>大写</w:t>
            </w:r>
          </w:p>
        </w:tc>
        <w:tc>
          <w:tcPr>
            <w:tcW w:w="4631" w:type="dxa"/>
            <w:vAlign w:val="center"/>
          </w:tcPr>
          <w:p w14:paraId="43EA83E1">
            <w:pPr>
              <w:rPr>
                <w:color w:val="000000"/>
                <w:sz w:val="24"/>
              </w:rPr>
            </w:pPr>
          </w:p>
        </w:tc>
      </w:tr>
      <w:tr w14:paraId="0ECA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30" w:type="dxa"/>
            <w:vMerge w:val="continue"/>
            <w:vAlign w:val="center"/>
          </w:tcPr>
          <w:p w14:paraId="1734E9E6">
            <w:pPr>
              <w:rPr>
                <w:color w:val="000000"/>
                <w:sz w:val="24"/>
              </w:rPr>
            </w:pPr>
          </w:p>
        </w:tc>
        <w:tc>
          <w:tcPr>
            <w:tcW w:w="1143" w:type="dxa"/>
            <w:vAlign w:val="center"/>
          </w:tcPr>
          <w:p w14:paraId="63FDD127">
            <w:pPr>
              <w:rPr>
                <w:color w:val="000000"/>
                <w:sz w:val="24"/>
              </w:rPr>
            </w:pPr>
            <w:r>
              <w:rPr>
                <w:color w:val="000000"/>
                <w:sz w:val="24"/>
              </w:rPr>
              <w:t>小写</w:t>
            </w:r>
          </w:p>
        </w:tc>
        <w:tc>
          <w:tcPr>
            <w:tcW w:w="4631" w:type="dxa"/>
            <w:vAlign w:val="center"/>
          </w:tcPr>
          <w:p w14:paraId="1B4DB2A4">
            <w:pPr>
              <w:rPr>
                <w:color w:val="000000"/>
                <w:sz w:val="24"/>
              </w:rPr>
            </w:pPr>
          </w:p>
        </w:tc>
      </w:tr>
      <w:tr w14:paraId="7F89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3573" w:type="dxa"/>
            <w:gridSpan w:val="2"/>
            <w:vAlign w:val="center"/>
          </w:tcPr>
          <w:p w14:paraId="1CB93ECD">
            <w:pPr>
              <w:rPr>
                <w:color w:val="000000"/>
                <w:sz w:val="24"/>
              </w:rPr>
            </w:pPr>
            <w:r>
              <w:rPr>
                <w:bCs/>
                <w:sz w:val="24"/>
              </w:rPr>
              <w:t>其他声明（如有）</w:t>
            </w:r>
          </w:p>
        </w:tc>
        <w:tc>
          <w:tcPr>
            <w:tcW w:w="4631" w:type="dxa"/>
            <w:vAlign w:val="center"/>
          </w:tcPr>
          <w:p w14:paraId="09AAFBC5">
            <w:pPr>
              <w:rPr>
                <w:color w:val="000000"/>
                <w:sz w:val="24"/>
              </w:rPr>
            </w:pPr>
          </w:p>
        </w:tc>
      </w:tr>
      <w:tr w14:paraId="306A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3573" w:type="dxa"/>
            <w:gridSpan w:val="2"/>
            <w:vAlign w:val="center"/>
          </w:tcPr>
          <w:p w14:paraId="53021B58">
            <w:pPr>
              <w:rPr>
                <w:bCs/>
                <w:color w:val="000000"/>
                <w:sz w:val="24"/>
              </w:rPr>
            </w:pPr>
            <w:r>
              <w:rPr>
                <w:bCs/>
                <w:sz w:val="24"/>
              </w:rPr>
              <w:t>经</w:t>
            </w:r>
            <w:r>
              <w:rPr>
                <w:rFonts w:hint="eastAsia"/>
                <w:bCs/>
                <w:sz w:val="24"/>
              </w:rPr>
              <w:t>遴选</w:t>
            </w:r>
            <w:r>
              <w:rPr>
                <w:bCs/>
                <w:sz w:val="24"/>
              </w:rPr>
              <w:t>后的最后承诺（如有）</w:t>
            </w:r>
          </w:p>
        </w:tc>
        <w:tc>
          <w:tcPr>
            <w:tcW w:w="4631" w:type="dxa"/>
            <w:vAlign w:val="center"/>
          </w:tcPr>
          <w:p w14:paraId="12DFD7E9">
            <w:pPr>
              <w:rPr>
                <w:color w:val="000000"/>
                <w:sz w:val="24"/>
              </w:rPr>
            </w:pPr>
          </w:p>
        </w:tc>
      </w:tr>
    </w:tbl>
    <w:p w14:paraId="0CCAA3B7">
      <w:pPr>
        <w:autoSpaceDE w:val="0"/>
        <w:autoSpaceDN w:val="0"/>
        <w:adjustRightInd w:val="0"/>
        <w:jc w:val="left"/>
        <w:rPr>
          <w:color w:val="000000"/>
          <w:kern w:val="0"/>
          <w:sz w:val="24"/>
        </w:rPr>
      </w:pPr>
    </w:p>
    <w:p w14:paraId="54F76D35">
      <w:pPr>
        <w:autoSpaceDE w:val="0"/>
        <w:autoSpaceDN w:val="0"/>
        <w:adjustRightInd w:val="0"/>
        <w:jc w:val="left"/>
        <w:rPr>
          <w:color w:val="000000"/>
          <w:sz w:val="24"/>
          <w:szCs w:val="20"/>
        </w:rPr>
      </w:pPr>
      <w:r>
        <w:rPr>
          <w:color w:val="000000"/>
          <w:kern w:val="0"/>
          <w:sz w:val="24"/>
        </w:rPr>
        <w:t>注：1</w:t>
      </w:r>
      <w:r>
        <w:rPr>
          <w:color w:val="000000"/>
          <w:sz w:val="24"/>
          <w:szCs w:val="20"/>
        </w:rPr>
        <w:t>.此表中，每包的最后报价应和《最后分项报价表》中的总价相一致。</w:t>
      </w:r>
    </w:p>
    <w:p w14:paraId="33258044">
      <w:pPr>
        <w:tabs>
          <w:tab w:val="left" w:pos="5580"/>
        </w:tabs>
        <w:ind w:firstLine="480" w:firstLineChars="200"/>
        <w:rPr>
          <w:color w:val="000000"/>
          <w:sz w:val="24"/>
          <w:szCs w:val="20"/>
        </w:rPr>
      </w:pPr>
      <w:r>
        <w:rPr>
          <w:color w:val="000000"/>
          <w:sz w:val="24"/>
          <w:szCs w:val="20"/>
        </w:rPr>
        <w:t>2.本表必须按包分别填写。</w:t>
      </w:r>
    </w:p>
    <w:p w14:paraId="40B68DC4">
      <w:pPr>
        <w:pStyle w:val="204"/>
        <w:ind w:left="642" w:leftChars="227" w:hanging="165" w:hangingChars="69"/>
        <w:rPr>
          <w:rFonts w:ascii="Times New Roman" w:hAnsi="Times New Roman"/>
          <w:sz w:val="24"/>
          <w:szCs w:val="24"/>
        </w:rPr>
      </w:pPr>
      <w:r>
        <w:rPr>
          <w:rFonts w:ascii="Times New Roman" w:hAnsi="Times New Roman"/>
          <w:sz w:val="24"/>
          <w:szCs w:val="24"/>
        </w:rPr>
        <w:t>3.此表</w:t>
      </w:r>
      <w:r>
        <w:rPr>
          <w:rFonts w:hint="eastAsia" w:ascii="Times New Roman" w:hAnsi="Times New Roman"/>
          <w:sz w:val="24"/>
          <w:szCs w:val="24"/>
        </w:rPr>
        <w:t>无需</w:t>
      </w:r>
      <w:r>
        <w:rPr>
          <w:rFonts w:ascii="Times New Roman" w:hAnsi="Times New Roman"/>
          <w:sz w:val="24"/>
          <w:szCs w:val="24"/>
        </w:rPr>
        <w:t>在响应文件中</w:t>
      </w:r>
      <w:r>
        <w:rPr>
          <w:rFonts w:hint="eastAsia" w:ascii="Times New Roman" w:hAnsi="Times New Roman"/>
          <w:sz w:val="24"/>
          <w:szCs w:val="24"/>
        </w:rPr>
        <w:t>提交</w:t>
      </w:r>
      <w:r>
        <w:rPr>
          <w:rFonts w:ascii="Times New Roman" w:hAnsi="Times New Roman"/>
          <w:sz w:val="24"/>
          <w:szCs w:val="24"/>
        </w:rPr>
        <w:t>，</w:t>
      </w:r>
      <w:r>
        <w:rPr>
          <w:rFonts w:hint="eastAsia" w:ascii="Times New Roman" w:hAnsi="Times New Roman"/>
          <w:sz w:val="24"/>
          <w:szCs w:val="24"/>
        </w:rPr>
        <w:t>遴选后供应商</w:t>
      </w:r>
      <w:r>
        <w:rPr>
          <w:rFonts w:ascii="Times New Roman" w:hAnsi="Times New Roman"/>
          <w:sz w:val="24"/>
          <w:szCs w:val="24"/>
        </w:rPr>
        <w:t>按</w:t>
      </w:r>
      <w:r>
        <w:rPr>
          <w:rFonts w:hint="eastAsia" w:ascii="Times New Roman" w:hAnsi="Times New Roman"/>
          <w:sz w:val="24"/>
          <w:szCs w:val="24"/>
        </w:rPr>
        <w:t>遴选小组</w:t>
      </w:r>
      <w:r>
        <w:rPr>
          <w:rFonts w:ascii="Times New Roman" w:hAnsi="Times New Roman"/>
          <w:sz w:val="24"/>
          <w:szCs w:val="24"/>
        </w:rPr>
        <w:t>要求提交。</w:t>
      </w:r>
    </w:p>
    <w:p w14:paraId="3669629C">
      <w:pPr>
        <w:autoSpaceDE w:val="0"/>
        <w:autoSpaceDN w:val="0"/>
        <w:adjustRightInd w:val="0"/>
        <w:jc w:val="left"/>
        <w:rPr>
          <w:color w:val="000000"/>
          <w:kern w:val="0"/>
          <w:sz w:val="24"/>
        </w:rPr>
      </w:pPr>
    </w:p>
    <w:p w14:paraId="03F8BC50">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85D0108">
      <w:pPr>
        <w:autoSpaceDE w:val="0"/>
        <w:autoSpaceDN w:val="0"/>
        <w:adjustRightInd w:val="0"/>
        <w:snapToGrid w:val="0"/>
        <w:spacing w:before="25" w:after="25" w:line="360" w:lineRule="auto"/>
        <w:rPr>
          <w:color w:val="000000"/>
          <w:sz w:val="24"/>
          <w:lang w:val="zh-CN"/>
        </w:rPr>
      </w:pPr>
      <w:r>
        <w:rPr>
          <w:color w:val="000000"/>
          <w:sz w:val="24"/>
        </w:rPr>
        <w:t>供应商</w:t>
      </w:r>
      <w:r>
        <w:rPr>
          <w:rFonts w:hint="eastAsia"/>
          <w:color w:val="000000"/>
          <w:sz w:val="24"/>
        </w:rPr>
        <w:t>法定代表人（单位负责人）或</w:t>
      </w:r>
      <w:r>
        <w:rPr>
          <w:color w:val="000000"/>
          <w:sz w:val="24"/>
        </w:rPr>
        <w:t>授权代表签字（或加盖供应商公章）</w:t>
      </w:r>
      <w:r>
        <w:rPr>
          <w:color w:val="000000"/>
          <w:sz w:val="24"/>
          <w:lang w:val="zh-CN"/>
        </w:rPr>
        <w:t xml:space="preserve">：___________ </w:t>
      </w:r>
    </w:p>
    <w:p w14:paraId="22FD840C">
      <w:pPr>
        <w:widowControl/>
        <w:jc w:val="left"/>
        <w:rPr>
          <w:color w:val="000000"/>
          <w:sz w:val="24"/>
          <w:szCs w:val="20"/>
        </w:rPr>
      </w:pPr>
      <w:r>
        <w:rPr>
          <w:color w:val="000000"/>
          <w:sz w:val="24"/>
          <w:szCs w:val="20"/>
        </w:rPr>
        <w:t xml:space="preserve">日期：____年____月____日   </w:t>
      </w:r>
    </w:p>
    <w:p w14:paraId="72BF88D0">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38F08634">
      <w:pPr>
        <w:tabs>
          <w:tab w:val="left" w:pos="360"/>
        </w:tabs>
        <w:snapToGrid w:val="0"/>
        <w:spacing w:line="360" w:lineRule="auto"/>
        <w:outlineLvl w:val="1"/>
        <w:rPr>
          <w:sz w:val="24"/>
        </w:rPr>
      </w:pPr>
      <w:r>
        <w:rPr>
          <w:sz w:val="24"/>
        </w:rPr>
        <w:t>1</w:t>
      </w:r>
      <w:r>
        <w:rPr>
          <w:rFonts w:hint="eastAsia"/>
          <w:sz w:val="24"/>
        </w:rPr>
        <w:t>7</w:t>
      </w:r>
      <w:r>
        <w:rPr>
          <w:sz w:val="24"/>
        </w:rPr>
        <w:t xml:space="preserve"> 最后分项报价表（</w:t>
      </w:r>
      <w:r>
        <w:rPr>
          <w:rFonts w:hint="eastAsia"/>
          <w:sz w:val="24"/>
        </w:rPr>
        <w:t>遴选</w:t>
      </w:r>
      <w:r>
        <w:rPr>
          <w:sz w:val="24"/>
        </w:rPr>
        <w:t>后提交）</w:t>
      </w:r>
    </w:p>
    <w:p w14:paraId="7E594F6E">
      <w:pPr>
        <w:spacing w:line="360" w:lineRule="exact"/>
        <w:jc w:val="center"/>
        <w:rPr>
          <w:color w:val="000000"/>
          <w:sz w:val="36"/>
          <w:szCs w:val="36"/>
        </w:rPr>
      </w:pPr>
      <w:r>
        <w:rPr>
          <w:color w:val="000000"/>
          <w:sz w:val="36"/>
          <w:szCs w:val="36"/>
        </w:rPr>
        <w:t>最后分项报价表</w:t>
      </w:r>
    </w:p>
    <w:p w14:paraId="4349274C">
      <w:pPr>
        <w:spacing w:line="260" w:lineRule="exact"/>
        <w:jc w:val="center"/>
        <w:rPr>
          <w:color w:val="000000"/>
          <w:sz w:val="36"/>
          <w:szCs w:val="36"/>
        </w:rPr>
      </w:pPr>
    </w:p>
    <w:p w14:paraId="68755DA8">
      <w:pPr>
        <w:tabs>
          <w:tab w:val="left" w:pos="1800"/>
          <w:tab w:val="left" w:pos="5580"/>
        </w:tabs>
        <w:jc w:val="left"/>
        <w:rPr>
          <w:b/>
          <w:i/>
          <w:color w:val="FF0000"/>
          <w:sz w:val="24"/>
        </w:rPr>
      </w:pPr>
    </w:p>
    <w:p w14:paraId="7996E812">
      <w:pPr>
        <w:tabs>
          <w:tab w:val="left" w:pos="1800"/>
          <w:tab w:val="left" w:pos="5580"/>
        </w:tabs>
        <w:rPr>
          <w:color w:val="000000"/>
          <w:sz w:val="24"/>
        </w:rPr>
      </w:pPr>
      <w:r>
        <w:rPr>
          <w:color w:val="000000"/>
          <w:sz w:val="24"/>
        </w:rPr>
        <w:t>项目编号/包号：_________ 项目名称：_________报价单位：人民币元</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3253"/>
        <w:gridCol w:w="1447"/>
        <w:gridCol w:w="799"/>
        <w:gridCol w:w="1440"/>
        <w:gridCol w:w="1648"/>
      </w:tblGrid>
      <w:tr w14:paraId="6F68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2D51E5EA">
            <w:pPr>
              <w:adjustRightInd w:val="0"/>
              <w:snapToGrid w:val="0"/>
              <w:jc w:val="center"/>
              <w:rPr>
                <w:b/>
                <w:color w:val="000000"/>
                <w:sz w:val="24"/>
              </w:rPr>
            </w:pPr>
            <w:r>
              <w:rPr>
                <w:b/>
                <w:color w:val="000000"/>
                <w:sz w:val="24"/>
              </w:rPr>
              <w:t>序号</w:t>
            </w:r>
          </w:p>
        </w:tc>
        <w:tc>
          <w:tcPr>
            <w:tcW w:w="1751" w:type="pct"/>
            <w:tcBorders>
              <w:top w:val="single" w:color="auto" w:sz="4" w:space="0"/>
              <w:left w:val="single" w:color="auto" w:sz="4" w:space="0"/>
              <w:bottom w:val="single" w:color="auto" w:sz="4" w:space="0"/>
              <w:right w:val="single" w:color="auto" w:sz="4" w:space="0"/>
            </w:tcBorders>
            <w:vAlign w:val="center"/>
          </w:tcPr>
          <w:p w14:paraId="39EE00B9">
            <w:pPr>
              <w:adjustRightInd w:val="0"/>
              <w:snapToGrid w:val="0"/>
              <w:jc w:val="center"/>
              <w:rPr>
                <w:b/>
                <w:color w:val="000000"/>
                <w:sz w:val="24"/>
              </w:rPr>
            </w:pPr>
            <w:r>
              <w:rPr>
                <w:b/>
                <w:color w:val="000000"/>
                <w:sz w:val="24"/>
              </w:rPr>
              <w:t>分项名称</w:t>
            </w:r>
          </w:p>
        </w:tc>
        <w:tc>
          <w:tcPr>
            <w:tcW w:w="779" w:type="pct"/>
            <w:tcBorders>
              <w:top w:val="single" w:color="auto" w:sz="4" w:space="0"/>
              <w:left w:val="single" w:color="auto" w:sz="4" w:space="0"/>
              <w:bottom w:val="single" w:color="auto" w:sz="4" w:space="0"/>
              <w:right w:val="single" w:color="auto" w:sz="4" w:space="0"/>
            </w:tcBorders>
            <w:vAlign w:val="center"/>
          </w:tcPr>
          <w:p w14:paraId="7A9E9451">
            <w:pPr>
              <w:adjustRightInd w:val="0"/>
              <w:snapToGrid w:val="0"/>
              <w:jc w:val="center"/>
              <w:rPr>
                <w:b/>
                <w:color w:val="000000"/>
                <w:sz w:val="24"/>
              </w:rPr>
            </w:pPr>
            <w:r>
              <w:rPr>
                <w:b/>
                <w:color w:val="000000"/>
                <w:sz w:val="24"/>
              </w:rPr>
              <w:t>单价（元）</w:t>
            </w:r>
          </w:p>
        </w:tc>
        <w:tc>
          <w:tcPr>
            <w:tcW w:w="430" w:type="pct"/>
            <w:tcBorders>
              <w:top w:val="single" w:color="auto" w:sz="4" w:space="0"/>
              <w:left w:val="single" w:color="auto" w:sz="4" w:space="0"/>
              <w:bottom w:val="single" w:color="auto" w:sz="4" w:space="0"/>
              <w:right w:val="single" w:color="auto" w:sz="4" w:space="0"/>
            </w:tcBorders>
            <w:vAlign w:val="center"/>
          </w:tcPr>
          <w:p w14:paraId="30ACE2D5">
            <w:pPr>
              <w:adjustRightInd w:val="0"/>
              <w:snapToGrid w:val="0"/>
              <w:jc w:val="center"/>
              <w:rPr>
                <w:b/>
                <w:color w:val="000000"/>
                <w:sz w:val="24"/>
              </w:rPr>
            </w:pPr>
            <w:r>
              <w:rPr>
                <w:b/>
                <w:color w:val="000000"/>
                <w:sz w:val="24"/>
              </w:rPr>
              <w:t>数量</w:t>
            </w:r>
          </w:p>
        </w:tc>
        <w:tc>
          <w:tcPr>
            <w:tcW w:w="775" w:type="pct"/>
            <w:tcBorders>
              <w:top w:val="single" w:color="auto" w:sz="4" w:space="0"/>
              <w:left w:val="single" w:color="auto" w:sz="4" w:space="0"/>
              <w:bottom w:val="single" w:color="auto" w:sz="4" w:space="0"/>
              <w:right w:val="single" w:color="auto" w:sz="4" w:space="0"/>
            </w:tcBorders>
            <w:vAlign w:val="center"/>
          </w:tcPr>
          <w:p w14:paraId="7386E582">
            <w:pPr>
              <w:adjustRightInd w:val="0"/>
              <w:snapToGrid w:val="0"/>
              <w:jc w:val="center"/>
              <w:rPr>
                <w:b/>
                <w:color w:val="000000"/>
                <w:sz w:val="24"/>
              </w:rPr>
            </w:pPr>
            <w:r>
              <w:rPr>
                <w:b/>
                <w:color w:val="000000"/>
                <w:sz w:val="24"/>
              </w:rPr>
              <w:t>合价（元）</w:t>
            </w:r>
          </w:p>
        </w:tc>
        <w:tc>
          <w:tcPr>
            <w:tcW w:w="887" w:type="pct"/>
            <w:tcBorders>
              <w:top w:val="single" w:color="auto" w:sz="4" w:space="0"/>
              <w:left w:val="single" w:color="auto" w:sz="4" w:space="0"/>
              <w:bottom w:val="single" w:color="auto" w:sz="4" w:space="0"/>
              <w:right w:val="single" w:color="auto" w:sz="4" w:space="0"/>
            </w:tcBorders>
            <w:vAlign w:val="center"/>
          </w:tcPr>
          <w:p w14:paraId="191FAE28">
            <w:pPr>
              <w:adjustRightInd w:val="0"/>
              <w:snapToGrid w:val="0"/>
              <w:jc w:val="center"/>
              <w:rPr>
                <w:b/>
                <w:color w:val="000000"/>
                <w:sz w:val="24"/>
              </w:rPr>
            </w:pPr>
            <w:r>
              <w:rPr>
                <w:b/>
                <w:color w:val="000000"/>
                <w:sz w:val="24"/>
              </w:rPr>
              <w:t>备注/说明</w:t>
            </w:r>
          </w:p>
        </w:tc>
      </w:tr>
      <w:tr w14:paraId="2F2F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266B6878">
            <w:pPr>
              <w:adjustRightInd w:val="0"/>
              <w:snapToGrid w:val="0"/>
              <w:jc w:val="center"/>
              <w:rPr>
                <w:color w:val="000000"/>
                <w:sz w:val="24"/>
              </w:rPr>
            </w:pPr>
            <w:r>
              <w:rPr>
                <w:color w:val="000000"/>
                <w:sz w:val="24"/>
              </w:rPr>
              <w:t>1</w:t>
            </w:r>
          </w:p>
        </w:tc>
        <w:tc>
          <w:tcPr>
            <w:tcW w:w="1751" w:type="pct"/>
            <w:tcBorders>
              <w:top w:val="single" w:color="auto" w:sz="4" w:space="0"/>
              <w:left w:val="single" w:color="auto" w:sz="4" w:space="0"/>
              <w:bottom w:val="single" w:color="auto" w:sz="4" w:space="0"/>
              <w:right w:val="single" w:color="auto" w:sz="4" w:space="0"/>
            </w:tcBorders>
            <w:vAlign w:val="center"/>
          </w:tcPr>
          <w:p w14:paraId="01939259">
            <w:pPr>
              <w:adjustRightInd w:val="0"/>
              <w:snapToGrid w:val="0"/>
              <w:jc w:val="left"/>
              <w:rPr>
                <w:color w:val="000000"/>
                <w:sz w:val="24"/>
              </w:rPr>
            </w:pPr>
          </w:p>
        </w:tc>
        <w:tc>
          <w:tcPr>
            <w:tcW w:w="779" w:type="pct"/>
            <w:tcBorders>
              <w:top w:val="single" w:color="auto" w:sz="4" w:space="0"/>
              <w:left w:val="single" w:color="auto" w:sz="4" w:space="0"/>
              <w:bottom w:val="single" w:color="auto" w:sz="4" w:space="0"/>
              <w:right w:val="single" w:color="auto" w:sz="4" w:space="0"/>
            </w:tcBorders>
            <w:vAlign w:val="center"/>
          </w:tcPr>
          <w:p w14:paraId="15621024">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6E11E435">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3F6CB443">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484C38E5">
            <w:pPr>
              <w:adjustRightInd w:val="0"/>
              <w:snapToGrid w:val="0"/>
              <w:jc w:val="left"/>
              <w:rPr>
                <w:color w:val="000000"/>
                <w:sz w:val="24"/>
              </w:rPr>
            </w:pPr>
          </w:p>
        </w:tc>
      </w:tr>
      <w:tr w14:paraId="5F6E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4B38CD4C">
            <w:pPr>
              <w:adjustRightInd w:val="0"/>
              <w:snapToGrid w:val="0"/>
              <w:jc w:val="center"/>
              <w:rPr>
                <w:color w:val="000000"/>
                <w:sz w:val="24"/>
              </w:rPr>
            </w:pPr>
            <w:r>
              <w:rPr>
                <w:color w:val="000000"/>
                <w:sz w:val="24"/>
              </w:rPr>
              <w:t>2</w:t>
            </w:r>
          </w:p>
        </w:tc>
        <w:tc>
          <w:tcPr>
            <w:tcW w:w="1751" w:type="pct"/>
            <w:tcBorders>
              <w:top w:val="single" w:color="auto" w:sz="4" w:space="0"/>
              <w:left w:val="single" w:color="auto" w:sz="4" w:space="0"/>
              <w:bottom w:val="single" w:color="auto" w:sz="4" w:space="0"/>
              <w:right w:val="single" w:color="auto" w:sz="4" w:space="0"/>
            </w:tcBorders>
            <w:vAlign w:val="center"/>
          </w:tcPr>
          <w:p w14:paraId="5D28AB22">
            <w:pPr>
              <w:adjustRightInd w:val="0"/>
              <w:snapToGrid w:val="0"/>
              <w:jc w:val="left"/>
              <w:rPr>
                <w:color w:val="000000"/>
                <w:sz w:val="24"/>
              </w:rPr>
            </w:pPr>
          </w:p>
        </w:tc>
        <w:tc>
          <w:tcPr>
            <w:tcW w:w="779" w:type="pct"/>
            <w:tcBorders>
              <w:top w:val="single" w:color="auto" w:sz="4" w:space="0"/>
              <w:left w:val="single" w:color="auto" w:sz="4" w:space="0"/>
              <w:bottom w:val="single" w:color="auto" w:sz="4" w:space="0"/>
              <w:right w:val="single" w:color="auto" w:sz="4" w:space="0"/>
            </w:tcBorders>
            <w:vAlign w:val="center"/>
          </w:tcPr>
          <w:p w14:paraId="7C3A1EF9">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5CC33EAD">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49485561">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77003E9B">
            <w:pPr>
              <w:adjustRightInd w:val="0"/>
              <w:snapToGrid w:val="0"/>
              <w:jc w:val="left"/>
              <w:rPr>
                <w:color w:val="000000"/>
                <w:sz w:val="24"/>
              </w:rPr>
            </w:pPr>
          </w:p>
        </w:tc>
      </w:tr>
      <w:tr w14:paraId="2183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342492A2">
            <w:pPr>
              <w:adjustRightInd w:val="0"/>
              <w:snapToGrid w:val="0"/>
              <w:jc w:val="center"/>
              <w:rPr>
                <w:color w:val="000000"/>
                <w:sz w:val="24"/>
              </w:rPr>
            </w:pPr>
            <w:r>
              <w:rPr>
                <w:color w:val="000000"/>
                <w:sz w:val="24"/>
              </w:rPr>
              <w:t>3</w:t>
            </w:r>
          </w:p>
        </w:tc>
        <w:tc>
          <w:tcPr>
            <w:tcW w:w="1751" w:type="pct"/>
            <w:tcBorders>
              <w:top w:val="single" w:color="auto" w:sz="4" w:space="0"/>
              <w:left w:val="single" w:color="auto" w:sz="4" w:space="0"/>
              <w:bottom w:val="single" w:color="auto" w:sz="4" w:space="0"/>
              <w:right w:val="single" w:color="auto" w:sz="4" w:space="0"/>
            </w:tcBorders>
            <w:vAlign w:val="center"/>
          </w:tcPr>
          <w:p w14:paraId="7A1A310E">
            <w:pPr>
              <w:adjustRightInd w:val="0"/>
              <w:snapToGrid w:val="0"/>
              <w:jc w:val="left"/>
              <w:rPr>
                <w:color w:val="000000"/>
                <w:sz w:val="24"/>
              </w:rPr>
            </w:pPr>
            <w:r>
              <w:rPr>
                <w:color w:val="000000"/>
                <w:sz w:val="24"/>
              </w:rPr>
              <w:t>…</w:t>
            </w:r>
          </w:p>
        </w:tc>
        <w:tc>
          <w:tcPr>
            <w:tcW w:w="779" w:type="pct"/>
            <w:tcBorders>
              <w:top w:val="single" w:color="auto" w:sz="4" w:space="0"/>
              <w:left w:val="single" w:color="auto" w:sz="4" w:space="0"/>
              <w:bottom w:val="single" w:color="auto" w:sz="4" w:space="0"/>
              <w:right w:val="single" w:color="auto" w:sz="4" w:space="0"/>
            </w:tcBorders>
            <w:vAlign w:val="center"/>
          </w:tcPr>
          <w:p w14:paraId="59D8EEFB">
            <w:pPr>
              <w:adjustRightInd w:val="0"/>
              <w:snapToGrid w:val="0"/>
              <w:jc w:val="left"/>
              <w:rPr>
                <w:color w:val="000000"/>
                <w:sz w:val="24"/>
              </w:rPr>
            </w:pPr>
          </w:p>
        </w:tc>
        <w:tc>
          <w:tcPr>
            <w:tcW w:w="430" w:type="pct"/>
            <w:tcBorders>
              <w:top w:val="single" w:color="auto" w:sz="4" w:space="0"/>
              <w:left w:val="single" w:color="auto" w:sz="4" w:space="0"/>
              <w:bottom w:val="single" w:color="auto" w:sz="4" w:space="0"/>
              <w:right w:val="single" w:color="auto" w:sz="4" w:space="0"/>
            </w:tcBorders>
            <w:vAlign w:val="center"/>
          </w:tcPr>
          <w:p w14:paraId="7254E7A0">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3E46DA2A">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3F2C4C9B">
            <w:pPr>
              <w:adjustRightInd w:val="0"/>
              <w:snapToGrid w:val="0"/>
              <w:jc w:val="left"/>
              <w:rPr>
                <w:color w:val="000000"/>
                <w:sz w:val="24"/>
              </w:rPr>
            </w:pPr>
          </w:p>
        </w:tc>
      </w:tr>
      <w:tr w14:paraId="3A8F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905" w:type="pct"/>
            <w:gridSpan w:val="3"/>
            <w:tcBorders>
              <w:top w:val="single" w:color="auto" w:sz="4" w:space="0"/>
              <w:left w:val="single" w:color="auto" w:sz="4" w:space="0"/>
              <w:bottom w:val="single" w:color="auto" w:sz="4" w:space="0"/>
              <w:right w:val="single" w:color="auto" w:sz="4" w:space="0"/>
            </w:tcBorders>
            <w:vAlign w:val="center"/>
          </w:tcPr>
          <w:p w14:paraId="56177BCF">
            <w:pPr>
              <w:adjustRightInd w:val="0"/>
              <w:snapToGrid w:val="0"/>
              <w:jc w:val="right"/>
              <w:rPr>
                <w:color w:val="000000"/>
                <w:sz w:val="24"/>
              </w:rPr>
            </w:pPr>
            <w:r>
              <w:rPr>
                <w:b/>
                <w:color w:val="000000"/>
                <w:sz w:val="24"/>
              </w:rPr>
              <w:t>总价（元）</w:t>
            </w:r>
          </w:p>
        </w:tc>
        <w:tc>
          <w:tcPr>
            <w:tcW w:w="430" w:type="pct"/>
            <w:tcBorders>
              <w:top w:val="single" w:color="auto" w:sz="4" w:space="0"/>
              <w:left w:val="single" w:color="auto" w:sz="4" w:space="0"/>
              <w:bottom w:val="single" w:color="auto" w:sz="4" w:space="0"/>
              <w:right w:val="single" w:color="auto" w:sz="4" w:space="0"/>
            </w:tcBorders>
            <w:vAlign w:val="center"/>
          </w:tcPr>
          <w:p w14:paraId="5DF59AB3">
            <w:pPr>
              <w:adjustRightInd w:val="0"/>
              <w:snapToGrid w:val="0"/>
              <w:jc w:val="left"/>
              <w:rPr>
                <w:color w:val="000000"/>
                <w:sz w:val="24"/>
              </w:rPr>
            </w:pPr>
          </w:p>
        </w:tc>
        <w:tc>
          <w:tcPr>
            <w:tcW w:w="775" w:type="pct"/>
            <w:tcBorders>
              <w:top w:val="single" w:color="auto" w:sz="4" w:space="0"/>
              <w:left w:val="single" w:color="auto" w:sz="4" w:space="0"/>
              <w:bottom w:val="single" w:color="auto" w:sz="4" w:space="0"/>
              <w:right w:val="single" w:color="auto" w:sz="4" w:space="0"/>
            </w:tcBorders>
            <w:vAlign w:val="center"/>
          </w:tcPr>
          <w:p w14:paraId="323CB173">
            <w:pPr>
              <w:adjustRightInd w:val="0"/>
              <w:snapToGrid w:val="0"/>
              <w:jc w:val="left"/>
              <w:rPr>
                <w:color w:val="000000"/>
                <w:sz w:val="24"/>
              </w:rPr>
            </w:pPr>
          </w:p>
        </w:tc>
        <w:tc>
          <w:tcPr>
            <w:tcW w:w="887" w:type="pct"/>
            <w:tcBorders>
              <w:top w:val="single" w:color="auto" w:sz="4" w:space="0"/>
              <w:left w:val="single" w:color="auto" w:sz="4" w:space="0"/>
              <w:bottom w:val="single" w:color="auto" w:sz="4" w:space="0"/>
              <w:right w:val="single" w:color="auto" w:sz="4" w:space="0"/>
            </w:tcBorders>
            <w:vAlign w:val="center"/>
          </w:tcPr>
          <w:p w14:paraId="5D705C3F">
            <w:pPr>
              <w:adjustRightInd w:val="0"/>
              <w:snapToGrid w:val="0"/>
              <w:jc w:val="left"/>
              <w:rPr>
                <w:color w:val="000000"/>
                <w:sz w:val="24"/>
              </w:rPr>
            </w:pPr>
          </w:p>
        </w:tc>
      </w:tr>
    </w:tbl>
    <w:p w14:paraId="38617839">
      <w:pPr>
        <w:tabs>
          <w:tab w:val="left" w:pos="1800"/>
          <w:tab w:val="left" w:pos="5580"/>
        </w:tabs>
        <w:jc w:val="left"/>
        <w:rPr>
          <w:color w:val="000000"/>
          <w:sz w:val="24"/>
        </w:rPr>
      </w:pPr>
    </w:p>
    <w:p w14:paraId="0E4DF774">
      <w:pPr>
        <w:tabs>
          <w:tab w:val="left" w:pos="1800"/>
          <w:tab w:val="left" w:pos="5580"/>
        </w:tabs>
        <w:jc w:val="left"/>
        <w:rPr>
          <w:color w:val="000000"/>
          <w:sz w:val="24"/>
        </w:rPr>
      </w:pPr>
    </w:p>
    <w:p w14:paraId="601AE153">
      <w:pPr>
        <w:tabs>
          <w:tab w:val="left" w:pos="1800"/>
          <w:tab w:val="left" w:pos="5580"/>
        </w:tabs>
        <w:jc w:val="left"/>
        <w:rPr>
          <w:color w:val="000000"/>
          <w:sz w:val="24"/>
        </w:rPr>
      </w:pPr>
    </w:p>
    <w:p w14:paraId="0243123C">
      <w:pPr>
        <w:tabs>
          <w:tab w:val="left" w:pos="1800"/>
          <w:tab w:val="left" w:pos="5580"/>
        </w:tabs>
        <w:jc w:val="left"/>
        <w:rPr>
          <w:color w:val="000000"/>
          <w:sz w:val="24"/>
        </w:rPr>
      </w:pPr>
      <w:r>
        <w:rPr>
          <w:color w:val="000000"/>
          <w:sz w:val="24"/>
        </w:rPr>
        <w:t>注：1.本表应按包分别填写。</w:t>
      </w:r>
    </w:p>
    <w:p w14:paraId="621F3C8B">
      <w:pPr>
        <w:tabs>
          <w:tab w:val="left" w:pos="1800"/>
          <w:tab w:val="left" w:pos="5580"/>
        </w:tabs>
        <w:ind w:firstLine="480" w:firstLineChars="200"/>
        <w:jc w:val="left"/>
        <w:rPr>
          <w:color w:val="000000"/>
          <w:sz w:val="24"/>
        </w:rPr>
      </w:pPr>
      <w:r>
        <w:rPr>
          <w:color w:val="000000"/>
          <w:sz w:val="24"/>
        </w:rPr>
        <w:t>2.上述各项的详细规格（如有），可另页描述。</w:t>
      </w:r>
    </w:p>
    <w:p w14:paraId="63629BE7">
      <w:pPr>
        <w:tabs>
          <w:tab w:val="left" w:pos="1800"/>
          <w:tab w:val="left" w:pos="5580"/>
        </w:tabs>
        <w:ind w:firstLine="480" w:firstLineChars="200"/>
        <w:jc w:val="left"/>
        <w:rPr>
          <w:sz w:val="24"/>
        </w:rPr>
      </w:pPr>
      <w:r>
        <w:rPr>
          <w:color w:val="000000"/>
          <w:sz w:val="24"/>
        </w:rPr>
        <w:t>3.</w:t>
      </w:r>
      <w:r>
        <w:rPr>
          <w:sz w:val="24"/>
        </w:rPr>
        <w:t>此表无需在响应文件中提交，</w:t>
      </w:r>
      <w:r>
        <w:rPr>
          <w:rFonts w:hint="eastAsia"/>
          <w:sz w:val="24"/>
        </w:rPr>
        <w:t>遴选</w:t>
      </w:r>
      <w:r>
        <w:rPr>
          <w:sz w:val="24"/>
        </w:rPr>
        <w:t>后供应商按</w:t>
      </w:r>
      <w:r>
        <w:rPr>
          <w:rFonts w:hint="eastAsia"/>
          <w:sz w:val="24"/>
        </w:rPr>
        <w:t>遴选</w:t>
      </w:r>
      <w:r>
        <w:rPr>
          <w:sz w:val="24"/>
        </w:rPr>
        <w:t>小组要求提交。</w:t>
      </w:r>
    </w:p>
    <w:p w14:paraId="5903E3FA">
      <w:pPr>
        <w:tabs>
          <w:tab w:val="left" w:pos="1800"/>
          <w:tab w:val="left" w:pos="5580"/>
        </w:tabs>
        <w:ind w:firstLine="480" w:firstLineChars="200"/>
        <w:jc w:val="left"/>
        <w:rPr>
          <w:color w:val="000000"/>
          <w:sz w:val="24"/>
        </w:rPr>
      </w:pPr>
    </w:p>
    <w:p w14:paraId="054DDFB7">
      <w:pPr>
        <w:autoSpaceDE w:val="0"/>
        <w:autoSpaceDN w:val="0"/>
        <w:adjustRightInd w:val="0"/>
        <w:snapToGrid w:val="0"/>
        <w:spacing w:before="25" w:after="25" w:line="360" w:lineRule="auto"/>
        <w:rPr>
          <w:color w:val="000000"/>
          <w:sz w:val="24"/>
          <w:lang w:val="zh-CN"/>
        </w:rPr>
      </w:pPr>
    </w:p>
    <w:p w14:paraId="178C268E">
      <w:pPr>
        <w:autoSpaceDE w:val="0"/>
        <w:autoSpaceDN w:val="0"/>
        <w:adjustRightInd w:val="0"/>
        <w:snapToGrid w:val="0"/>
        <w:spacing w:before="25" w:after="25" w:line="360" w:lineRule="auto"/>
        <w:rPr>
          <w:color w:val="000000"/>
          <w:sz w:val="24"/>
          <w:lang w:val="zh-CN"/>
        </w:rPr>
      </w:pPr>
    </w:p>
    <w:p w14:paraId="76AFDC77">
      <w:pPr>
        <w:autoSpaceDE w:val="0"/>
        <w:autoSpaceDN w:val="0"/>
        <w:adjustRightInd w:val="0"/>
        <w:snapToGrid w:val="0"/>
        <w:spacing w:before="25" w:after="25" w:line="360" w:lineRule="auto"/>
        <w:rPr>
          <w:color w:val="000000"/>
          <w:sz w:val="24"/>
          <w:lang w:val="zh-CN"/>
        </w:rPr>
      </w:pPr>
      <w:r>
        <w:rPr>
          <w:kern w:val="0"/>
          <w:sz w:val="24"/>
        </w:rPr>
        <w:t>供应商</w:t>
      </w:r>
      <w:r>
        <w:rPr>
          <w:rFonts w:hint="eastAsia"/>
          <w:kern w:val="0"/>
          <w:sz w:val="24"/>
        </w:rPr>
        <w:t>法定代表人（单位负责人）或</w:t>
      </w:r>
      <w:r>
        <w:rPr>
          <w:kern w:val="0"/>
          <w:sz w:val="24"/>
        </w:rPr>
        <w:t>授权代表签字（或加盖供应商公章）</w:t>
      </w:r>
      <w:r>
        <w:rPr>
          <w:color w:val="000000"/>
          <w:sz w:val="24"/>
          <w:lang w:val="zh-CN"/>
        </w:rPr>
        <w:t xml:space="preserve">：____________ </w:t>
      </w:r>
    </w:p>
    <w:p w14:paraId="53A9BAFD">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31775C32">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华文中宋"/>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Calibri Light">
    <w:panose1 w:val="020F03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F173E">
    <w:pPr>
      <w:pStyle w:val="31"/>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D8877">
    <w:pPr>
      <w:pStyle w:val="31"/>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6A4926CD">
    <w:pPr>
      <w:pStyle w:val="31"/>
      <w:ind w:right="360"/>
    </w:pPr>
  </w:p>
  <w:p w14:paraId="1362840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66B06">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EBDAA">
    <w:pPr>
      <w:pStyle w:val="31"/>
      <w:framePr w:wrap="around" w:vAnchor="text" w:hAnchor="margin" w:xAlign="center" w:y="1"/>
      <w:rPr>
        <w:rStyle w:val="49"/>
      </w:rPr>
    </w:pPr>
    <w:r>
      <w:fldChar w:fldCharType="begin"/>
    </w:r>
    <w:r>
      <w:rPr>
        <w:rStyle w:val="49"/>
      </w:rPr>
      <w:instrText xml:space="preserve">PAGE  </w:instrText>
    </w:r>
    <w:r>
      <w:fldChar w:fldCharType="end"/>
    </w:r>
  </w:p>
  <w:p w14:paraId="364EE5D2">
    <w:pPr>
      <w:pStyle w:val="3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5670">
    <w:pPr>
      <w:pStyle w:val="3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ED43C">
    <w:pPr>
      <w:pStyle w:val="31"/>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9</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8D61C">
    <w:pPr>
      <w:pStyle w:val="31"/>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1B701">
    <w:pPr>
      <w:pStyle w:val="31"/>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0F167B21">
    <w:pPr>
      <w:pStyle w:val="31"/>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F8C8">
    <w:pPr>
      <w:pStyle w:val="3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75CCF">
    <w:pPr>
      <w:pStyle w:val="31"/>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77901F94">
    <w:pPr>
      <w:pStyle w:val="31"/>
      <w:ind w:right="360"/>
    </w:pPr>
  </w:p>
  <w:p w14:paraId="6F185B5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839D2">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DF1A8">
    <w:pPr>
      <w:pStyle w:val="32"/>
      <w:jc w:val="right"/>
    </w:pPr>
    <w:r>
      <w:rPr>
        <w:rFonts w:hint="eastAsia"/>
      </w:rPr>
      <w:t xml:space="preserve">中钢招标有限责任公司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C6EB9">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642D0">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E902B">
    <w:pPr>
      <w:pStyle w:val="32"/>
    </w:pPr>
  </w:p>
  <w:p w14:paraId="29BDA7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8D02">
    <w:pPr>
      <w:pStyle w:val="3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AE0F4">
    <w:pPr>
      <w:pStyle w:val="32"/>
    </w:pPr>
  </w:p>
  <w:p w14:paraId="25F4CFF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08989">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00F6B"/>
    <w:multiLevelType w:val="singleLevel"/>
    <w:tmpl w:val="91D00F6B"/>
    <w:lvl w:ilvl="0" w:tentative="0">
      <w:start w:val="1"/>
      <w:numFmt w:val="decimal"/>
      <w:lvlText w:val="%1."/>
      <w:lvlJc w:val="left"/>
      <w:pPr>
        <w:ind w:left="425" w:hanging="425"/>
      </w:pPr>
      <w:rPr>
        <w:rFonts w:hint="default"/>
      </w:rPr>
    </w:lvl>
  </w:abstractNum>
  <w:abstractNum w:abstractNumId="1">
    <w:nsid w:val="00000003"/>
    <w:multiLevelType w:val="multilevel"/>
    <w:tmpl w:val="00000003"/>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4"/>
    <w:multiLevelType w:val="multilevel"/>
    <w:tmpl w:val="00000004"/>
    <w:lvl w:ilvl="0" w:tentative="0">
      <w:start w:val="1"/>
      <w:numFmt w:val="decimal"/>
      <w:pStyle w:val="11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5"/>
    <w:multiLevelType w:val="multilevel"/>
    <w:tmpl w:val="00000005"/>
    <w:lvl w:ilvl="0" w:tentative="0">
      <w:start w:val="1"/>
      <w:numFmt w:val="lowerLetter"/>
      <w:pStyle w:val="1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06"/>
    <w:multiLevelType w:val="singleLevel"/>
    <w:tmpl w:val="00000006"/>
    <w:lvl w:ilvl="0" w:tentative="0">
      <w:start w:val="1"/>
      <w:numFmt w:val="decimal"/>
      <w:pStyle w:val="162"/>
      <w:lvlText w:val="%1."/>
      <w:lvlJc w:val="left"/>
      <w:pPr>
        <w:tabs>
          <w:tab w:val="left" w:pos="360"/>
        </w:tabs>
        <w:ind w:left="360" w:hanging="360"/>
      </w:pPr>
      <w:rPr>
        <w:rFonts w:hint="default"/>
      </w:rPr>
    </w:lvl>
  </w:abstractNum>
  <w:abstractNum w:abstractNumId="5">
    <w:nsid w:val="00000007"/>
    <w:multiLevelType w:val="multilevel"/>
    <w:tmpl w:val="00000007"/>
    <w:lvl w:ilvl="0" w:tentative="0">
      <w:start w:val="1"/>
      <w:numFmt w:val="decimal"/>
      <w:pStyle w:val="11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08"/>
    <w:multiLevelType w:val="multilevel"/>
    <w:tmpl w:val="00000008"/>
    <w:lvl w:ilvl="0" w:tentative="0">
      <w:start w:val="1"/>
      <w:numFmt w:val="decimal"/>
      <w:lvlText w:val="%1．"/>
      <w:lvlJc w:val="left"/>
      <w:pPr>
        <w:tabs>
          <w:tab w:val="left" w:pos="768"/>
        </w:tabs>
        <w:ind w:left="768" w:hanging="360"/>
      </w:pPr>
      <w:rPr>
        <w:rFonts w:hint="eastAsia"/>
      </w:rPr>
    </w:lvl>
    <w:lvl w:ilvl="1" w:tentative="0">
      <w:start w:val="1"/>
      <w:numFmt w:val="decimal"/>
      <w:pStyle w:val="14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09"/>
    <w:multiLevelType w:val="multilevel"/>
    <w:tmpl w:val="0000000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0A"/>
    <w:multiLevelType w:val="multilevel"/>
    <w:tmpl w:val="0000000A"/>
    <w:lvl w:ilvl="0" w:tentative="0">
      <w:start w:val="1"/>
      <w:numFmt w:val="decimal"/>
      <w:pStyle w:val="11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C"/>
    <w:multiLevelType w:val="multilevel"/>
    <w:tmpl w:val="0000000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11"/>
    <w:multiLevelType w:val="multilevel"/>
    <w:tmpl w:val="00000011"/>
    <w:lvl w:ilvl="0" w:tentative="0">
      <w:start w:val="1"/>
      <w:numFmt w:val="decimal"/>
      <w:pStyle w:val="215"/>
      <w:lvlText w:val="%1"/>
      <w:lvlJc w:val="left"/>
      <w:pPr>
        <w:ind w:left="680" w:hanging="680"/>
      </w:pPr>
      <w:rPr>
        <w:rFonts w:hint="eastAsia" w:ascii="宋体" w:hAnsi="宋体" w:eastAsia="宋体"/>
      </w:rPr>
    </w:lvl>
    <w:lvl w:ilvl="1" w:tentative="0">
      <w:start w:val="1"/>
      <w:numFmt w:val="decimal"/>
      <w:pStyle w:val="216"/>
      <w:lvlText w:val="%1.%2"/>
      <w:lvlJc w:val="left"/>
      <w:pPr>
        <w:ind w:left="851" w:hanging="851"/>
      </w:pPr>
      <w:rPr>
        <w:rFonts w:hint="eastAsia" w:ascii="宋体" w:hAnsi="宋体" w:eastAsia="宋体"/>
        <w:color w:val="auto"/>
      </w:rPr>
    </w:lvl>
    <w:lvl w:ilvl="2" w:tentative="0">
      <w:start w:val="1"/>
      <w:numFmt w:val="decimal"/>
      <w:pStyle w:val="21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00000012"/>
    <w:multiLevelType w:val="multilevel"/>
    <w:tmpl w:val="00000012"/>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00000013"/>
    <w:multiLevelType w:val="multilevel"/>
    <w:tmpl w:val="00000013"/>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00000014"/>
    <w:multiLevelType w:val="multilevel"/>
    <w:tmpl w:val="0000001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18"/>
    <w:multiLevelType w:val="multilevel"/>
    <w:tmpl w:val="0000001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00000019"/>
    <w:multiLevelType w:val="multilevel"/>
    <w:tmpl w:val="00000019"/>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00000020"/>
    <w:multiLevelType w:val="singleLevel"/>
    <w:tmpl w:val="00000020"/>
    <w:lvl w:ilvl="0" w:tentative="0">
      <w:start w:val="1"/>
      <w:numFmt w:val="japaneseCounting"/>
      <w:lvlText w:val="%1、"/>
      <w:lvlJc w:val="left"/>
      <w:pPr>
        <w:tabs>
          <w:tab w:val="left" w:pos="780"/>
        </w:tabs>
        <w:ind w:left="780" w:hanging="600"/>
      </w:pPr>
      <w:rPr>
        <w:rFonts w:hint="eastAsia"/>
        <w:b w:val="0"/>
      </w:rPr>
    </w:lvl>
  </w:abstractNum>
  <w:abstractNum w:abstractNumId="17">
    <w:nsid w:val="00000029"/>
    <w:multiLevelType w:val="multilevel"/>
    <w:tmpl w:val="00000029"/>
    <w:lvl w:ilvl="0" w:tentative="0">
      <w:start w:val="1"/>
      <w:numFmt w:val="japaneseCounting"/>
      <w:lvlText w:val="%1、"/>
      <w:lvlJc w:val="left"/>
      <w:pPr>
        <w:ind w:left="2464" w:hanging="480"/>
      </w:pPr>
    </w:lvl>
    <w:lvl w:ilvl="1" w:tentative="0">
      <w:start w:val="1"/>
      <w:numFmt w:val="lowerLetter"/>
      <w:lvlText w:val="%2)"/>
      <w:lvlJc w:val="left"/>
      <w:pPr>
        <w:ind w:left="2824" w:hanging="420"/>
      </w:pPr>
    </w:lvl>
    <w:lvl w:ilvl="2" w:tentative="0">
      <w:start w:val="1"/>
      <w:numFmt w:val="lowerRoman"/>
      <w:lvlText w:val="%3."/>
      <w:lvlJc w:val="right"/>
      <w:pPr>
        <w:ind w:left="3244" w:hanging="420"/>
      </w:pPr>
    </w:lvl>
    <w:lvl w:ilvl="3" w:tentative="0">
      <w:start w:val="1"/>
      <w:numFmt w:val="decimal"/>
      <w:lvlText w:val="%4."/>
      <w:lvlJc w:val="left"/>
      <w:pPr>
        <w:ind w:left="3664" w:hanging="420"/>
      </w:pPr>
    </w:lvl>
    <w:lvl w:ilvl="4" w:tentative="0">
      <w:start w:val="1"/>
      <w:numFmt w:val="lowerLetter"/>
      <w:lvlText w:val="%5)"/>
      <w:lvlJc w:val="left"/>
      <w:pPr>
        <w:ind w:left="4084" w:hanging="420"/>
      </w:pPr>
    </w:lvl>
    <w:lvl w:ilvl="5" w:tentative="0">
      <w:start w:val="1"/>
      <w:numFmt w:val="lowerRoman"/>
      <w:lvlText w:val="%6."/>
      <w:lvlJc w:val="right"/>
      <w:pPr>
        <w:ind w:left="4504" w:hanging="420"/>
      </w:pPr>
    </w:lvl>
    <w:lvl w:ilvl="6" w:tentative="0">
      <w:start w:val="1"/>
      <w:numFmt w:val="decimal"/>
      <w:lvlText w:val="%7."/>
      <w:lvlJc w:val="left"/>
      <w:pPr>
        <w:ind w:left="4924" w:hanging="420"/>
      </w:pPr>
    </w:lvl>
    <w:lvl w:ilvl="7" w:tentative="0">
      <w:start w:val="1"/>
      <w:numFmt w:val="lowerLetter"/>
      <w:lvlText w:val="%8)"/>
      <w:lvlJc w:val="left"/>
      <w:pPr>
        <w:ind w:left="5344" w:hanging="420"/>
      </w:pPr>
    </w:lvl>
    <w:lvl w:ilvl="8" w:tentative="0">
      <w:start w:val="1"/>
      <w:numFmt w:val="lowerRoman"/>
      <w:lvlText w:val="%9."/>
      <w:lvlJc w:val="right"/>
      <w:pPr>
        <w:ind w:left="5764" w:hanging="420"/>
      </w:pPr>
    </w:lvl>
  </w:abstractNum>
  <w:abstractNum w:abstractNumId="18">
    <w:nsid w:val="2BBA4301"/>
    <w:multiLevelType w:val="multilevel"/>
    <w:tmpl w:val="2BBA4301"/>
    <w:lvl w:ilvl="0" w:tentative="0">
      <w:start w:val="1"/>
      <w:numFmt w:val="japaneseCounting"/>
      <w:lvlText w:val="第%1条"/>
      <w:lvlJc w:val="left"/>
      <w:pPr>
        <w:tabs>
          <w:tab w:val="left" w:pos="1854"/>
        </w:tabs>
        <w:ind w:left="1854" w:hanging="720"/>
      </w:pPr>
      <w:rPr>
        <w:rFonts w:hint="eastAsia" w:ascii="宋体" w:hAnsi="宋体" w:eastAsia="宋体" w:cs="宋体"/>
        <w:b/>
        <w:sz w:val="24"/>
        <w:szCs w:val="24"/>
        <w:lang w:val="en-US"/>
      </w:rPr>
    </w:lvl>
    <w:lvl w:ilvl="1" w:tentative="0">
      <w:start w:val="1"/>
      <w:numFmt w:val="lowerLetter"/>
      <w:lvlText w:val="%2)"/>
      <w:lvlJc w:val="left"/>
      <w:pPr>
        <w:tabs>
          <w:tab w:val="left" w:pos="1199"/>
        </w:tabs>
        <w:ind w:left="1199" w:hanging="420"/>
      </w:pPr>
      <w:rPr>
        <w:rFonts w:cs="Times New Roman"/>
      </w:rPr>
    </w:lvl>
    <w:lvl w:ilvl="2" w:tentative="0">
      <w:start w:val="1"/>
      <w:numFmt w:val="lowerRoman"/>
      <w:lvlText w:val="%3."/>
      <w:lvlJc w:val="right"/>
      <w:pPr>
        <w:tabs>
          <w:tab w:val="left" w:pos="1619"/>
        </w:tabs>
        <w:ind w:left="1619" w:hanging="420"/>
      </w:pPr>
      <w:rPr>
        <w:rFonts w:cs="Times New Roman"/>
      </w:rPr>
    </w:lvl>
    <w:lvl w:ilvl="3" w:tentative="0">
      <w:start w:val="1"/>
      <w:numFmt w:val="decimal"/>
      <w:lvlText w:val="%4."/>
      <w:lvlJc w:val="left"/>
      <w:pPr>
        <w:tabs>
          <w:tab w:val="left" w:pos="2039"/>
        </w:tabs>
        <w:ind w:left="2039" w:hanging="420"/>
      </w:pPr>
      <w:rPr>
        <w:rFonts w:cs="Times New Roman"/>
      </w:rPr>
    </w:lvl>
    <w:lvl w:ilvl="4" w:tentative="0">
      <w:start w:val="1"/>
      <w:numFmt w:val="lowerLetter"/>
      <w:lvlText w:val="%5)"/>
      <w:lvlJc w:val="left"/>
      <w:pPr>
        <w:tabs>
          <w:tab w:val="left" w:pos="2459"/>
        </w:tabs>
        <w:ind w:left="2459" w:hanging="420"/>
      </w:pPr>
      <w:rPr>
        <w:rFonts w:cs="Times New Roman"/>
      </w:rPr>
    </w:lvl>
    <w:lvl w:ilvl="5" w:tentative="0">
      <w:start w:val="1"/>
      <w:numFmt w:val="lowerRoman"/>
      <w:lvlText w:val="%6."/>
      <w:lvlJc w:val="right"/>
      <w:pPr>
        <w:tabs>
          <w:tab w:val="left" w:pos="2879"/>
        </w:tabs>
        <w:ind w:left="2879" w:hanging="420"/>
      </w:pPr>
      <w:rPr>
        <w:rFonts w:cs="Times New Roman"/>
      </w:rPr>
    </w:lvl>
    <w:lvl w:ilvl="6" w:tentative="0">
      <w:start w:val="1"/>
      <w:numFmt w:val="decimal"/>
      <w:lvlText w:val="%7."/>
      <w:lvlJc w:val="left"/>
      <w:pPr>
        <w:tabs>
          <w:tab w:val="left" w:pos="3299"/>
        </w:tabs>
        <w:ind w:left="3299" w:hanging="420"/>
      </w:pPr>
      <w:rPr>
        <w:rFonts w:cs="Times New Roman"/>
      </w:rPr>
    </w:lvl>
    <w:lvl w:ilvl="7" w:tentative="0">
      <w:start w:val="1"/>
      <w:numFmt w:val="lowerLetter"/>
      <w:lvlText w:val="%8)"/>
      <w:lvlJc w:val="left"/>
      <w:pPr>
        <w:tabs>
          <w:tab w:val="left" w:pos="3719"/>
        </w:tabs>
        <w:ind w:left="3719" w:hanging="420"/>
      </w:pPr>
      <w:rPr>
        <w:rFonts w:cs="Times New Roman"/>
      </w:rPr>
    </w:lvl>
    <w:lvl w:ilvl="8" w:tentative="0">
      <w:start w:val="1"/>
      <w:numFmt w:val="lowerRoman"/>
      <w:lvlText w:val="%9."/>
      <w:lvlJc w:val="right"/>
      <w:pPr>
        <w:tabs>
          <w:tab w:val="left" w:pos="4139"/>
        </w:tabs>
        <w:ind w:left="4139" w:hanging="420"/>
      </w:pPr>
      <w:rPr>
        <w:rFonts w:cs="Times New Roman"/>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9"/>
  </w:num>
  <w:num w:numId="9">
    <w:abstractNumId w:val="13"/>
  </w:num>
  <w:num w:numId="10">
    <w:abstractNumId w:val="7"/>
  </w:num>
  <w:num w:numId="11">
    <w:abstractNumId w:val="12"/>
  </w:num>
  <w:num w:numId="12">
    <w:abstractNumId w:val="1"/>
  </w:num>
  <w:num w:numId="13">
    <w:abstractNumId w:val="11"/>
  </w:num>
  <w:num w:numId="14">
    <w:abstractNumId w:val="14"/>
  </w:num>
  <w:num w:numId="15">
    <w:abstractNumId w:val="0"/>
  </w:num>
  <w:num w:numId="16">
    <w:abstractNumId w:val="18"/>
  </w:num>
  <w:num w:numId="17">
    <w:abstractNumId w:val="15"/>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D68"/>
    <w:rsid w:val="001649EE"/>
    <w:rsid w:val="001717A7"/>
    <w:rsid w:val="00286A54"/>
    <w:rsid w:val="002B5D68"/>
    <w:rsid w:val="002D7945"/>
    <w:rsid w:val="00363C98"/>
    <w:rsid w:val="0042334C"/>
    <w:rsid w:val="005D40CB"/>
    <w:rsid w:val="006A331F"/>
    <w:rsid w:val="00874B1A"/>
    <w:rsid w:val="009857E0"/>
    <w:rsid w:val="00DB7F8A"/>
    <w:rsid w:val="00DF010A"/>
    <w:rsid w:val="00FC05AD"/>
    <w:rsid w:val="03967BD6"/>
    <w:rsid w:val="041C6397"/>
    <w:rsid w:val="04950F95"/>
    <w:rsid w:val="04C078FD"/>
    <w:rsid w:val="050E7CBB"/>
    <w:rsid w:val="0592618E"/>
    <w:rsid w:val="05D775A2"/>
    <w:rsid w:val="06445890"/>
    <w:rsid w:val="0698721F"/>
    <w:rsid w:val="06BD7029"/>
    <w:rsid w:val="07975BF1"/>
    <w:rsid w:val="07D64C02"/>
    <w:rsid w:val="086E1AA3"/>
    <w:rsid w:val="096A7C83"/>
    <w:rsid w:val="0A2F0DBE"/>
    <w:rsid w:val="0B3E7BC2"/>
    <w:rsid w:val="0B7078E0"/>
    <w:rsid w:val="0BCE3269"/>
    <w:rsid w:val="0CEE4F60"/>
    <w:rsid w:val="0CF3166F"/>
    <w:rsid w:val="132C67E2"/>
    <w:rsid w:val="13816E0B"/>
    <w:rsid w:val="143E7B5E"/>
    <w:rsid w:val="15743355"/>
    <w:rsid w:val="15EE5FD1"/>
    <w:rsid w:val="178570A5"/>
    <w:rsid w:val="17C379F1"/>
    <w:rsid w:val="17DD6F6D"/>
    <w:rsid w:val="181806B1"/>
    <w:rsid w:val="197930F7"/>
    <w:rsid w:val="1BE7774A"/>
    <w:rsid w:val="1C8B6EC7"/>
    <w:rsid w:val="1D201580"/>
    <w:rsid w:val="1D38710D"/>
    <w:rsid w:val="1D554E74"/>
    <w:rsid w:val="1D5F6620"/>
    <w:rsid w:val="1D812873"/>
    <w:rsid w:val="1F1D16D5"/>
    <w:rsid w:val="1F243D6D"/>
    <w:rsid w:val="208F058D"/>
    <w:rsid w:val="20F36052"/>
    <w:rsid w:val="237951A2"/>
    <w:rsid w:val="240B5ECF"/>
    <w:rsid w:val="241565BF"/>
    <w:rsid w:val="24961D0D"/>
    <w:rsid w:val="25643BBA"/>
    <w:rsid w:val="25E42581"/>
    <w:rsid w:val="286825B1"/>
    <w:rsid w:val="28BA7F95"/>
    <w:rsid w:val="291312B6"/>
    <w:rsid w:val="29A454ED"/>
    <w:rsid w:val="2A362867"/>
    <w:rsid w:val="2A7E09C9"/>
    <w:rsid w:val="30E927B5"/>
    <w:rsid w:val="31C10830"/>
    <w:rsid w:val="31C91787"/>
    <w:rsid w:val="357E2A76"/>
    <w:rsid w:val="35946623"/>
    <w:rsid w:val="36207EA4"/>
    <w:rsid w:val="38B5421D"/>
    <w:rsid w:val="392668B8"/>
    <w:rsid w:val="398B3E95"/>
    <w:rsid w:val="3B7F2590"/>
    <w:rsid w:val="3BC97604"/>
    <w:rsid w:val="3D6D1ECD"/>
    <w:rsid w:val="3E0D69A6"/>
    <w:rsid w:val="3E651BDC"/>
    <w:rsid w:val="3EEA5BF2"/>
    <w:rsid w:val="3F7314CC"/>
    <w:rsid w:val="3F7F90DE"/>
    <w:rsid w:val="40095737"/>
    <w:rsid w:val="403C4D5F"/>
    <w:rsid w:val="41033D6F"/>
    <w:rsid w:val="412E1F97"/>
    <w:rsid w:val="4142704D"/>
    <w:rsid w:val="41D61543"/>
    <w:rsid w:val="430A3B9B"/>
    <w:rsid w:val="436A63E7"/>
    <w:rsid w:val="43D10B90"/>
    <w:rsid w:val="43E20A78"/>
    <w:rsid w:val="45B575C4"/>
    <w:rsid w:val="45DF6496"/>
    <w:rsid w:val="45EF52CA"/>
    <w:rsid w:val="484D0086"/>
    <w:rsid w:val="48BB6FA2"/>
    <w:rsid w:val="49A10911"/>
    <w:rsid w:val="4ACB77B6"/>
    <w:rsid w:val="4AE91DEB"/>
    <w:rsid w:val="4B5C7197"/>
    <w:rsid w:val="4C14637E"/>
    <w:rsid w:val="4FC868B1"/>
    <w:rsid w:val="51872AD9"/>
    <w:rsid w:val="526853E1"/>
    <w:rsid w:val="52712F99"/>
    <w:rsid w:val="532877AF"/>
    <w:rsid w:val="54040192"/>
    <w:rsid w:val="54511BC0"/>
    <w:rsid w:val="54874B33"/>
    <w:rsid w:val="55055F70"/>
    <w:rsid w:val="5513367A"/>
    <w:rsid w:val="554557E2"/>
    <w:rsid w:val="55A03EEB"/>
    <w:rsid w:val="56BC461E"/>
    <w:rsid w:val="57DE6F4C"/>
    <w:rsid w:val="5955110A"/>
    <w:rsid w:val="5B790924"/>
    <w:rsid w:val="5CFA1D52"/>
    <w:rsid w:val="5CFFE666"/>
    <w:rsid w:val="5D414205"/>
    <w:rsid w:val="5DFD168A"/>
    <w:rsid w:val="5EFF7D11"/>
    <w:rsid w:val="5F897E4E"/>
    <w:rsid w:val="5FDF459B"/>
    <w:rsid w:val="60315D10"/>
    <w:rsid w:val="62577CB3"/>
    <w:rsid w:val="63990F20"/>
    <w:rsid w:val="64F24A31"/>
    <w:rsid w:val="65EA1853"/>
    <w:rsid w:val="66293A88"/>
    <w:rsid w:val="6665038F"/>
    <w:rsid w:val="676F2EC0"/>
    <w:rsid w:val="697A4836"/>
    <w:rsid w:val="6ACF49E0"/>
    <w:rsid w:val="6B3C61BB"/>
    <w:rsid w:val="6B546E00"/>
    <w:rsid w:val="6BBB36D6"/>
    <w:rsid w:val="6C761CC5"/>
    <w:rsid w:val="6D3E7FCA"/>
    <w:rsid w:val="6D5A137B"/>
    <w:rsid w:val="6EBE5B7B"/>
    <w:rsid w:val="6EC72090"/>
    <w:rsid w:val="6ECF6B20"/>
    <w:rsid w:val="6F484F7F"/>
    <w:rsid w:val="6FD82067"/>
    <w:rsid w:val="6FDC1B6B"/>
    <w:rsid w:val="705C4CCE"/>
    <w:rsid w:val="71BE30E3"/>
    <w:rsid w:val="723920F5"/>
    <w:rsid w:val="73394B0D"/>
    <w:rsid w:val="73555C20"/>
    <w:rsid w:val="73FC1B7C"/>
    <w:rsid w:val="74A26E26"/>
    <w:rsid w:val="7538395C"/>
    <w:rsid w:val="75396062"/>
    <w:rsid w:val="766CAFE6"/>
    <w:rsid w:val="7735316A"/>
    <w:rsid w:val="78727CEF"/>
    <w:rsid w:val="790B2B89"/>
    <w:rsid w:val="791B260B"/>
    <w:rsid w:val="79CE1B20"/>
    <w:rsid w:val="7AEFDC90"/>
    <w:rsid w:val="7B82176C"/>
    <w:rsid w:val="7CFF7E90"/>
    <w:rsid w:val="7D3E1CBE"/>
    <w:rsid w:val="7D5BE398"/>
    <w:rsid w:val="7DF05160"/>
    <w:rsid w:val="7E115007"/>
    <w:rsid w:val="7FBF5104"/>
    <w:rsid w:val="7FED4A4C"/>
    <w:rsid w:val="AFF9BDCC"/>
    <w:rsid w:val="D4EF562B"/>
    <w:rsid w:val="D7FFB1D4"/>
    <w:rsid w:val="DFB257AC"/>
    <w:rsid w:val="EFE71023"/>
    <w:rsid w:val="F34F6413"/>
    <w:rsid w:val="FFDF66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62"/>
    <w:unhideWhenUsed/>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64"/>
    <w:semiHidden/>
    <w:unhideWhenUsed/>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5"/>
    <w:semiHidden/>
    <w:unhideWhenUsed/>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6"/>
    <w:semiHidden/>
    <w:unhideWhenUsed/>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7"/>
    <w:semiHidden/>
    <w:unhideWhenUsed/>
    <w:qFormat/>
    <w:uiPriority w:val="9"/>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8"/>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9"/>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70"/>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3"/>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99"/>
    <w:pPr>
      <w:jc w:val="left"/>
    </w:pPr>
  </w:style>
  <w:style w:type="paragraph" w:styleId="16">
    <w:name w:val="Salutation"/>
    <w:basedOn w:val="1"/>
    <w:next w:val="1"/>
    <w:qFormat/>
    <w:uiPriority w:val="0"/>
    <w:rPr>
      <w:szCs w:val="20"/>
    </w:rPr>
  </w:style>
  <w:style w:type="paragraph" w:styleId="17">
    <w:name w:val="Body Text 3"/>
    <w:basedOn w:val="1"/>
    <w:link w:val="73"/>
    <w:qFormat/>
    <w:uiPriority w:val="0"/>
    <w:pPr>
      <w:spacing w:after="120"/>
    </w:pPr>
    <w:rPr>
      <w:sz w:val="16"/>
      <w:szCs w:val="16"/>
    </w:rPr>
  </w:style>
  <w:style w:type="paragraph" w:styleId="18">
    <w:name w:val="Body Text"/>
    <w:basedOn w:val="1"/>
    <w:next w:val="19"/>
    <w:link w:val="74"/>
    <w:qFormat/>
    <w:uiPriority w:val="0"/>
    <w:pPr>
      <w:tabs>
        <w:tab w:val="left" w:pos="567"/>
      </w:tabs>
      <w:spacing w:before="120" w:line="22" w:lineRule="atLeast"/>
    </w:pPr>
    <w:rPr>
      <w:rFonts w:ascii="宋体" w:hAnsi="宋体"/>
      <w:sz w:val="24"/>
    </w:rPr>
  </w:style>
  <w:style w:type="paragraph" w:styleId="19">
    <w:name w:val="Body Text First Indent"/>
    <w:basedOn w:val="18"/>
    <w:next w:val="20"/>
    <w:qFormat/>
    <w:uiPriority w:val="99"/>
    <w:pPr>
      <w:ind w:firstLine="420" w:firstLineChars="100"/>
    </w:pPr>
  </w:style>
  <w:style w:type="paragraph" w:styleId="20">
    <w:name w:val="Body Text First Indent 2"/>
    <w:basedOn w:val="21"/>
    <w:next w:val="19"/>
    <w:link w:val="87"/>
    <w:qFormat/>
    <w:uiPriority w:val="0"/>
    <w:pPr>
      <w:spacing w:after="120" w:line="480" w:lineRule="exact"/>
      <w:ind w:left="420" w:leftChars="200" w:firstLine="420" w:firstLineChars="200"/>
    </w:pPr>
    <w:rPr>
      <w:szCs w:val="20"/>
    </w:rPr>
  </w:style>
  <w:style w:type="paragraph" w:styleId="21">
    <w:name w:val="Body Text Indent"/>
    <w:basedOn w:val="1"/>
    <w:next w:val="1"/>
    <w:link w:val="75"/>
    <w:qFormat/>
    <w:uiPriority w:val="0"/>
    <w:pPr>
      <w:spacing w:line="360" w:lineRule="auto"/>
      <w:ind w:firstLine="570"/>
    </w:pPr>
    <w:rPr>
      <w:sz w:val="24"/>
    </w:rPr>
  </w:style>
  <w:style w:type="paragraph" w:styleId="22">
    <w:name w:val="List 2"/>
    <w:basedOn w:val="1"/>
    <w:qFormat/>
    <w:uiPriority w:val="0"/>
    <w:pPr>
      <w:ind w:left="100" w:leftChars="200" w:hanging="200" w:hangingChars="200"/>
    </w:pPr>
  </w:style>
  <w:style w:type="paragraph" w:styleId="23">
    <w:name w:val="Block Text"/>
    <w:basedOn w:val="1"/>
    <w:qFormat/>
    <w:uiPriority w:val="0"/>
    <w:pPr>
      <w:widowControl/>
      <w:ind w:left="480" w:right="-341" w:firstLine="513"/>
    </w:pPr>
    <w:rPr>
      <w:kern w:val="0"/>
      <w:sz w:val="24"/>
      <w:szCs w:val="20"/>
    </w:rPr>
  </w:style>
  <w:style w:type="paragraph" w:styleId="24">
    <w:name w:val="toc 5"/>
    <w:basedOn w:val="1"/>
    <w:next w:val="1"/>
    <w:qFormat/>
    <w:uiPriority w:val="0"/>
    <w:pPr>
      <w:ind w:left="1680" w:leftChars="800"/>
    </w:pPr>
  </w:style>
  <w:style w:type="paragraph" w:styleId="25">
    <w:name w:val="toc 3"/>
    <w:basedOn w:val="1"/>
    <w:next w:val="1"/>
    <w:qFormat/>
    <w:uiPriority w:val="39"/>
    <w:pPr>
      <w:ind w:left="840" w:leftChars="400"/>
    </w:pPr>
  </w:style>
  <w:style w:type="paragraph" w:styleId="26">
    <w:name w:val="Plain Text"/>
    <w:basedOn w:val="1"/>
    <w:link w:val="76"/>
    <w:qFormat/>
    <w:uiPriority w:val="0"/>
    <w:rPr>
      <w:rFonts w:hint="eastAsia" w:ascii="宋体" w:hAnsi="Courier New"/>
      <w:szCs w:val="20"/>
    </w:rPr>
  </w:style>
  <w:style w:type="paragraph" w:styleId="27">
    <w:name w:val="toc 8"/>
    <w:basedOn w:val="1"/>
    <w:next w:val="1"/>
    <w:qFormat/>
    <w:uiPriority w:val="0"/>
    <w:pPr>
      <w:ind w:left="2940" w:leftChars="1400"/>
    </w:pPr>
  </w:style>
  <w:style w:type="paragraph" w:styleId="28">
    <w:name w:val="Date"/>
    <w:basedOn w:val="1"/>
    <w:next w:val="1"/>
    <w:link w:val="77"/>
    <w:qFormat/>
    <w:uiPriority w:val="0"/>
    <w:pPr>
      <w:ind w:left="100" w:leftChars="2500"/>
    </w:pPr>
    <w:rPr>
      <w:rFonts w:ascii="仿宋_GB2312" w:hAnsi="宋体" w:eastAsia="仿宋_GB2312"/>
      <w:color w:val="000000"/>
      <w:sz w:val="24"/>
    </w:rPr>
  </w:style>
  <w:style w:type="paragraph" w:styleId="29">
    <w:name w:val="Body Text Indent 2"/>
    <w:basedOn w:val="1"/>
    <w:link w:val="78"/>
    <w:qFormat/>
    <w:uiPriority w:val="0"/>
    <w:pPr>
      <w:ind w:firstLine="480" w:firstLineChars="200"/>
    </w:pPr>
    <w:rPr>
      <w:rFonts w:ascii="仿宋_GB2312" w:eastAsia="仿宋_GB2312"/>
      <w:sz w:val="24"/>
    </w:rPr>
  </w:style>
  <w:style w:type="paragraph" w:styleId="30">
    <w:name w:val="Balloon Text"/>
    <w:basedOn w:val="1"/>
    <w:link w:val="79"/>
    <w:qFormat/>
    <w:uiPriority w:val="0"/>
    <w:rPr>
      <w:sz w:val="18"/>
      <w:szCs w:val="18"/>
    </w:rPr>
  </w:style>
  <w:style w:type="paragraph" w:styleId="31">
    <w:name w:val="footer"/>
    <w:basedOn w:val="1"/>
    <w:link w:val="8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2">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4">
    <w:name w:val="toc 4"/>
    <w:basedOn w:val="1"/>
    <w:next w:val="1"/>
    <w:qFormat/>
    <w:uiPriority w:val="0"/>
    <w:pPr>
      <w:ind w:left="1260" w:leftChars="600"/>
    </w:pPr>
  </w:style>
  <w:style w:type="paragraph" w:styleId="35">
    <w:name w:val="toc 6"/>
    <w:basedOn w:val="1"/>
    <w:next w:val="1"/>
    <w:qFormat/>
    <w:uiPriority w:val="0"/>
    <w:pPr>
      <w:ind w:left="2100" w:leftChars="1000"/>
    </w:pPr>
  </w:style>
  <w:style w:type="paragraph" w:styleId="36">
    <w:name w:val="Body Text Indent 3"/>
    <w:basedOn w:val="1"/>
    <w:link w:val="8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7">
    <w:name w:val="toc 2"/>
    <w:basedOn w:val="1"/>
    <w:next w:val="1"/>
    <w:qFormat/>
    <w:uiPriority w:val="39"/>
    <w:pPr>
      <w:tabs>
        <w:tab w:val="right" w:leader="dot" w:pos="8937"/>
      </w:tabs>
      <w:spacing w:line="312" w:lineRule="auto"/>
      <w:ind w:left="420" w:leftChars="200"/>
    </w:pPr>
  </w:style>
  <w:style w:type="paragraph" w:styleId="38">
    <w:name w:val="toc 9"/>
    <w:basedOn w:val="1"/>
    <w:next w:val="1"/>
    <w:qFormat/>
    <w:uiPriority w:val="0"/>
    <w:pPr>
      <w:ind w:left="3360" w:leftChars="1600"/>
    </w:pPr>
  </w:style>
  <w:style w:type="paragraph" w:styleId="39">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rPr>
      <w:szCs w:val="20"/>
    </w:rPr>
  </w:style>
  <w:style w:type="paragraph" w:styleId="42">
    <w:name w:val="Title"/>
    <w:basedOn w:val="1"/>
    <w:link w:val="84"/>
    <w:qFormat/>
    <w:uiPriority w:val="10"/>
    <w:pPr>
      <w:jc w:val="center"/>
      <w:outlineLvl w:val="0"/>
    </w:pPr>
    <w:rPr>
      <w:b/>
      <w:sz w:val="32"/>
      <w:szCs w:val="20"/>
    </w:rPr>
  </w:style>
  <w:style w:type="paragraph" w:styleId="43">
    <w:name w:val="annotation subject"/>
    <w:basedOn w:val="15"/>
    <w:next w:val="15"/>
    <w:link w:val="85"/>
    <w:qFormat/>
    <w:uiPriority w:val="0"/>
    <w:rPr>
      <w:b/>
      <w:bCs/>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56">
    <w:name w:val="列出段落1"/>
    <w:basedOn w:val="57"/>
    <w:qFormat/>
    <w:uiPriority w:val="0"/>
    <w:pPr>
      <w:ind w:firstLine="420" w:firstLineChars="200"/>
    </w:pPr>
  </w:style>
  <w:style w:type="paragraph" w:customStyle="1" w:styleId="57">
    <w:name w:val="正文_10_42"/>
    <w:qFormat/>
    <w:uiPriority w:val="0"/>
    <w:pPr>
      <w:widowControl w:val="0"/>
      <w:jc w:val="both"/>
    </w:pPr>
    <w:rPr>
      <w:rFonts w:ascii="Calibri" w:hAnsi="Calibri" w:eastAsia="宋体" w:cs="Times New Roman"/>
      <w:kern w:val="2"/>
      <w:sz w:val="24"/>
      <w:szCs w:val="22"/>
      <w:lang w:val="en-US" w:eastAsia="zh-CN" w:bidi="ar-SA"/>
    </w:rPr>
  </w:style>
  <w:style w:type="paragraph" w:customStyle="1" w:styleId="58">
    <w:name w:val="标题 7_0"/>
    <w:basedOn w:val="59"/>
    <w:next w:val="59"/>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59">
    <w:name w:val="正文_37"/>
    <w:next w:val="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标题 2_37"/>
    <w:next w:val="59"/>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character" w:customStyle="1" w:styleId="61">
    <w:name w:val="标题 1 字符"/>
    <w:link w:val="2"/>
    <w:qFormat/>
    <w:uiPriority w:val="0"/>
    <w:rPr>
      <w:rFonts w:ascii="宋体"/>
      <w:b/>
      <w:kern w:val="44"/>
      <w:sz w:val="32"/>
    </w:rPr>
  </w:style>
  <w:style w:type="character" w:customStyle="1" w:styleId="62">
    <w:name w:val="标题 2 字符"/>
    <w:link w:val="3"/>
    <w:qFormat/>
    <w:uiPriority w:val="0"/>
    <w:rPr>
      <w:rFonts w:ascii="Arial" w:hAnsi="Arial" w:eastAsia="黑体"/>
      <w:b/>
      <w:sz w:val="30"/>
      <w:lang w:val="en-US" w:eastAsia="zh-CN" w:bidi="ar-SA"/>
    </w:rPr>
  </w:style>
  <w:style w:type="character" w:customStyle="1" w:styleId="63">
    <w:name w:val="正文缩进 字符"/>
    <w:link w:val="4"/>
    <w:qFormat/>
    <w:uiPriority w:val="0"/>
    <w:rPr>
      <w:rFonts w:ascii="宋体" w:eastAsia="宋体"/>
      <w:kern w:val="2"/>
      <w:sz w:val="24"/>
      <w:szCs w:val="24"/>
      <w:lang w:val="en-US" w:eastAsia="zh-CN" w:bidi="ar-SA"/>
    </w:rPr>
  </w:style>
  <w:style w:type="character" w:customStyle="1" w:styleId="64">
    <w:name w:val="标题 3 字符"/>
    <w:link w:val="5"/>
    <w:qFormat/>
    <w:uiPriority w:val="0"/>
    <w:rPr>
      <w:rFonts w:ascii="宋体" w:eastAsia="宋体"/>
      <w:b/>
      <w:sz w:val="24"/>
      <w:u w:val="single"/>
      <w:lang w:val="en-US" w:eastAsia="zh-CN" w:bidi="ar-SA"/>
    </w:rPr>
  </w:style>
  <w:style w:type="character" w:customStyle="1" w:styleId="65">
    <w:name w:val="标题 4 字符"/>
    <w:link w:val="6"/>
    <w:qFormat/>
    <w:uiPriority w:val="0"/>
    <w:rPr>
      <w:rFonts w:ascii="Arial" w:hAnsi="Arial" w:eastAsia="黑体"/>
      <w:b/>
      <w:sz w:val="28"/>
    </w:rPr>
  </w:style>
  <w:style w:type="character" w:customStyle="1" w:styleId="66">
    <w:name w:val="标题 5 字符"/>
    <w:link w:val="7"/>
    <w:qFormat/>
    <w:uiPriority w:val="0"/>
    <w:rPr>
      <w:b/>
      <w:sz w:val="28"/>
    </w:rPr>
  </w:style>
  <w:style w:type="character" w:customStyle="1" w:styleId="67">
    <w:name w:val="标题 6 字符"/>
    <w:link w:val="8"/>
    <w:qFormat/>
    <w:uiPriority w:val="0"/>
    <w:rPr>
      <w:rFonts w:ascii="Arial" w:hAnsi="Arial" w:eastAsia="黑体"/>
      <w:b/>
      <w:sz w:val="24"/>
    </w:rPr>
  </w:style>
  <w:style w:type="character" w:customStyle="1" w:styleId="68">
    <w:name w:val="标题 7 字符"/>
    <w:link w:val="9"/>
    <w:qFormat/>
    <w:uiPriority w:val="0"/>
    <w:rPr>
      <w:b/>
      <w:sz w:val="24"/>
    </w:rPr>
  </w:style>
  <w:style w:type="character" w:customStyle="1" w:styleId="69">
    <w:name w:val="标题 8 字符"/>
    <w:link w:val="10"/>
    <w:qFormat/>
    <w:uiPriority w:val="0"/>
    <w:rPr>
      <w:rFonts w:ascii="Arial" w:hAnsi="Arial" w:eastAsia="黑体"/>
      <w:sz w:val="24"/>
    </w:rPr>
  </w:style>
  <w:style w:type="character" w:customStyle="1" w:styleId="70">
    <w:name w:val="标题 9 字符"/>
    <w:link w:val="11"/>
    <w:qFormat/>
    <w:uiPriority w:val="0"/>
    <w:rPr>
      <w:rFonts w:ascii="Arial" w:hAnsi="Arial" w:eastAsia="黑体"/>
      <w:sz w:val="21"/>
    </w:rPr>
  </w:style>
  <w:style w:type="character" w:customStyle="1" w:styleId="71">
    <w:name w:val="文档结构图 字符"/>
    <w:link w:val="14"/>
    <w:qFormat/>
    <w:uiPriority w:val="0"/>
    <w:rPr>
      <w:kern w:val="2"/>
      <w:sz w:val="21"/>
      <w:szCs w:val="24"/>
      <w:shd w:val="clear" w:color="auto" w:fill="000080"/>
    </w:rPr>
  </w:style>
  <w:style w:type="character" w:customStyle="1" w:styleId="72">
    <w:name w:val="批注文字 字符1"/>
    <w:link w:val="15"/>
    <w:qFormat/>
    <w:uiPriority w:val="99"/>
    <w:rPr>
      <w:kern w:val="2"/>
      <w:sz w:val="21"/>
      <w:szCs w:val="24"/>
    </w:rPr>
  </w:style>
  <w:style w:type="character" w:customStyle="1" w:styleId="73">
    <w:name w:val="正文文本 3 字符"/>
    <w:link w:val="17"/>
    <w:qFormat/>
    <w:uiPriority w:val="0"/>
    <w:rPr>
      <w:kern w:val="2"/>
      <w:sz w:val="16"/>
      <w:szCs w:val="16"/>
    </w:rPr>
  </w:style>
  <w:style w:type="character" w:customStyle="1" w:styleId="74">
    <w:name w:val="正文文本 字符"/>
    <w:link w:val="18"/>
    <w:qFormat/>
    <w:uiPriority w:val="0"/>
    <w:rPr>
      <w:rFonts w:ascii="宋体" w:hAnsi="宋体"/>
      <w:kern w:val="2"/>
      <w:sz w:val="24"/>
      <w:szCs w:val="24"/>
    </w:rPr>
  </w:style>
  <w:style w:type="character" w:customStyle="1" w:styleId="75">
    <w:name w:val="正文文本缩进 字符"/>
    <w:link w:val="21"/>
    <w:qFormat/>
    <w:uiPriority w:val="0"/>
    <w:rPr>
      <w:rFonts w:eastAsia="宋体"/>
      <w:kern w:val="2"/>
      <w:sz w:val="24"/>
      <w:szCs w:val="24"/>
      <w:lang w:val="en-US" w:eastAsia="zh-CN" w:bidi="ar-SA"/>
    </w:rPr>
  </w:style>
  <w:style w:type="character" w:customStyle="1" w:styleId="76">
    <w:name w:val="纯文本 字符2"/>
    <w:link w:val="26"/>
    <w:qFormat/>
    <w:uiPriority w:val="0"/>
    <w:rPr>
      <w:rFonts w:hint="eastAsia" w:ascii="宋体" w:hAnsi="Courier New" w:eastAsia="宋体" w:cs="宋体"/>
      <w:kern w:val="2"/>
      <w:sz w:val="21"/>
    </w:rPr>
  </w:style>
  <w:style w:type="character" w:customStyle="1" w:styleId="77">
    <w:name w:val="日期 字符"/>
    <w:link w:val="28"/>
    <w:qFormat/>
    <w:uiPriority w:val="0"/>
    <w:rPr>
      <w:rFonts w:ascii="仿宋_GB2312" w:hAnsi="宋体" w:eastAsia="仿宋_GB2312"/>
      <w:color w:val="000000"/>
      <w:kern w:val="2"/>
      <w:sz w:val="24"/>
      <w:szCs w:val="24"/>
    </w:rPr>
  </w:style>
  <w:style w:type="character" w:customStyle="1" w:styleId="78">
    <w:name w:val="正文文本缩进 2 字符"/>
    <w:link w:val="29"/>
    <w:qFormat/>
    <w:uiPriority w:val="0"/>
    <w:rPr>
      <w:rFonts w:ascii="仿宋_GB2312" w:eastAsia="仿宋_GB2312"/>
      <w:kern w:val="2"/>
      <w:sz w:val="24"/>
      <w:szCs w:val="24"/>
    </w:rPr>
  </w:style>
  <w:style w:type="character" w:customStyle="1" w:styleId="79">
    <w:name w:val="批注框文本 字符"/>
    <w:link w:val="30"/>
    <w:qFormat/>
    <w:uiPriority w:val="0"/>
    <w:rPr>
      <w:kern w:val="2"/>
      <w:sz w:val="18"/>
      <w:szCs w:val="18"/>
    </w:rPr>
  </w:style>
  <w:style w:type="character" w:customStyle="1" w:styleId="80">
    <w:name w:val="页脚 字符"/>
    <w:link w:val="31"/>
    <w:qFormat/>
    <w:uiPriority w:val="99"/>
    <w:rPr>
      <w:rFonts w:ascii="宋体" w:eastAsia="宋体"/>
      <w:sz w:val="18"/>
      <w:lang w:val="en-US" w:eastAsia="zh-CN" w:bidi="ar-SA"/>
    </w:rPr>
  </w:style>
  <w:style w:type="character" w:customStyle="1" w:styleId="81">
    <w:name w:val="页眉 字符"/>
    <w:link w:val="32"/>
    <w:qFormat/>
    <w:uiPriority w:val="99"/>
    <w:rPr>
      <w:rFonts w:eastAsia="宋体"/>
      <w:kern w:val="2"/>
      <w:sz w:val="18"/>
      <w:szCs w:val="18"/>
      <w:lang w:val="en-US" w:eastAsia="zh-CN" w:bidi="ar-SA"/>
    </w:rPr>
  </w:style>
  <w:style w:type="character" w:customStyle="1" w:styleId="82">
    <w:name w:val="正文文本缩进 3 字符"/>
    <w:link w:val="36"/>
    <w:qFormat/>
    <w:uiPriority w:val="0"/>
    <w:rPr>
      <w:rFonts w:ascii="宋体"/>
      <w:sz w:val="24"/>
    </w:rPr>
  </w:style>
  <w:style w:type="character" w:customStyle="1" w:styleId="83">
    <w:name w:val="HTML 预设格式 字符"/>
    <w:link w:val="39"/>
    <w:qFormat/>
    <w:uiPriority w:val="0"/>
    <w:rPr>
      <w:rFonts w:ascii="宋体" w:hAnsi="宋体" w:cs="宋体"/>
      <w:sz w:val="24"/>
      <w:szCs w:val="24"/>
    </w:rPr>
  </w:style>
  <w:style w:type="character" w:customStyle="1" w:styleId="84">
    <w:name w:val="标题 字符"/>
    <w:link w:val="42"/>
    <w:qFormat/>
    <w:uiPriority w:val="0"/>
    <w:rPr>
      <w:b/>
      <w:kern w:val="2"/>
      <w:sz w:val="32"/>
    </w:rPr>
  </w:style>
  <w:style w:type="character" w:customStyle="1" w:styleId="85">
    <w:name w:val="批注主题 字符"/>
    <w:link w:val="43"/>
    <w:qFormat/>
    <w:uiPriority w:val="0"/>
    <w:rPr>
      <w:rFonts w:ascii="Times New Roman" w:hAnsi="Times New Roman" w:eastAsia="宋体" w:cs="Times New Roman"/>
      <w:b/>
      <w:bCs/>
      <w:kern w:val="2"/>
      <w:sz w:val="21"/>
      <w:szCs w:val="24"/>
      <w:lang w:val="en-US" w:eastAsia="zh-CN" w:bidi="ar-SA"/>
    </w:rPr>
  </w:style>
  <w:style w:type="character" w:customStyle="1" w:styleId="86">
    <w:name w:val="批注文字 字符"/>
    <w:qFormat/>
    <w:uiPriority w:val="99"/>
    <w:rPr>
      <w:rFonts w:ascii="Times New Roman" w:hAnsi="Times New Roman" w:eastAsia="宋体" w:cs="Times New Roman"/>
      <w:sz w:val="24"/>
      <w:lang w:val="en-US" w:eastAsia="zh-CN" w:bidi="ar-SA"/>
    </w:rPr>
  </w:style>
  <w:style w:type="character" w:customStyle="1" w:styleId="87">
    <w:name w:val="正文文本首行缩进 2 字符"/>
    <w:link w:val="20"/>
    <w:qFormat/>
    <w:uiPriority w:val="0"/>
    <w:rPr>
      <w:rFonts w:eastAsia="宋体"/>
      <w:kern w:val="2"/>
      <w:sz w:val="24"/>
      <w:szCs w:val="24"/>
      <w:lang w:val="en-US" w:eastAsia="zh-CN" w:bidi="ar-SA"/>
    </w:rPr>
  </w:style>
  <w:style w:type="character" w:customStyle="1" w:styleId="88">
    <w:name w:val="c21"/>
    <w:qFormat/>
    <w:uiPriority w:val="0"/>
    <w:rPr>
      <w:rFonts w:hint="default" w:ascii="ˎ̥" w:hAnsi="ˎ̥"/>
      <w:color w:val="000000"/>
      <w:sz w:val="20"/>
      <w:szCs w:val="20"/>
      <w:u w:val="none"/>
    </w:rPr>
  </w:style>
  <w:style w:type="character" w:customStyle="1" w:styleId="89">
    <w:name w:val="title4"/>
    <w:qFormat/>
    <w:uiPriority w:val="0"/>
    <w:rPr>
      <w:b/>
      <w:bCs/>
      <w:color w:val="1D87B3"/>
      <w:sz w:val="15"/>
      <w:szCs w:val="15"/>
    </w:rPr>
  </w:style>
  <w:style w:type="character" w:customStyle="1" w:styleId="90">
    <w:name w:val="标题 2 Char Char"/>
    <w:qFormat/>
    <w:uiPriority w:val="0"/>
    <w:rPr>
      <w:rFonts w:ascii="Arial" w:hAnsi="Arial" w:eastAsia="黑体"/>
      <w:b/>
      <w:bCs/>
      <w:kern w:val="2"/>
      <w:sz w:val="32"/>
      <w:szCs w:val="32"/>
      <w:lang w:val="en-US" w:eastAsia="zh-CN" w:bidi="ar-SA"/>
    </w:rPr>
  </w:style>
  <w:style w:type="character" w:customStyle="1" w:styleId="91">
    <w:name w:val="black1"/>
    <w:qFormat/>
    <w:uiPriority w:val="0"/>
    <w:rPr>
      <w:color w:val="000000"/>
    </w:rPr>
  </w:style>
  <w:style w:type="character" w:customStyle="1" w:styleId="92">
    <w:name w:val="street-address"/>
    <w:qFormat/>
    <w:uiPriority w:val="0"/>
  </w:style>
  <w:style w:type="character" w:customStyle="1" w:styleId="93">
    <w:name w:val="locality"/>
    <w:qFormat/>
    <w:uiPriority w:val="0"/>
  </w:style>
  <w:style w:type="character" w:customStyle="1" w:styleId="94">
    <w:name w:val="正文文本缩进 Char1"/>
    <w:link w:val="95"/>
    <w:qFormat/>
    <w:uiPriority w:val="0"/>
    <w:rPr>
      <w:rFonts w:ascii="宋体" w:hAnsi="宋体" w:eastAsia="宋体"/>
      <w:sz w:val="24"/>
      <w:szCs w:val="24"/>
      <w:lang w:bidi="ar-SA"/>
    </w:rPr>
  </w:style>
  <w:style w:type="paragraph" w:customStyle="1" w:styleId="95">
    <w:name w:val="正文文本缩进1"/>
    <w:basedOn w:val="1"/>
    <w:link w:val="94"/>
    <w:qFormat/>
    <w:uiPriority w:val="0"/>
    <w:pPr>
      <w:spacing w:line="480" w:lineRule="exact"/>
      <w:ind w:firstLine="480" w:firstLineChars="200"/>
    </w:pPr>
    <w:rPr>
      <w:rFonts w:ascii="宋体" w:hAnsi="宋体"/>
      <w:kern w:val="0"/>
      <w:sz w:val="24"/>
    </w:rPr>
  </w:style>
  <w:style w:type="character" w:customStyle="1" w:styleId="96">
    <w:name w:val="Char Char11"/>
    <w:qFormat/>
    <w:uiPriority w:val="0"/>
    <w:rPr>
      <w:rFonts w:ascii="宋体" w:eastAsia="宋体"/>
      <w:b/>
      <w:sz w:val="24"/>
      <w:u w:val="single"/>
      <w:lang w:val="en-US" w:eastAsia="zh-CN" w:bidi="ar-SA"/>
    </w:rPr>
  </w:style>
  <w:style w:type="character" w:customStyle="1" w:styleId="97">
    <w:name w:val="txt"/>
    <w:qFormat/>
    <w:uiPriority w:val="0"/>
  </w:style>
  <w:style w:type="character" w:customStyle="1" w:styleId="98">
    <w:name w:val="正文缩进 Char Char"/>
    <w:link w:val="99"/>
    <w:qFormat/>
    <w:uiPriority w:val="0"/>
    <w:rPr>
      <w:rFonts w:ascii="宋体" w:eastAsia="宋体"/>
      <w:snapToGrid w:val="0"/>
      <w:color w:val="000000"/>
      <w:kern w:val="28"/>
      <w:sz w:val="28"/>
      <w:lang w:bidi="ar-SA"/>
    </w:rPr>
  </w:style>
  <w:style w:type="paragraph" w:customStyle="1" w:styleId="99">
    <w:name w:val="正文缩进1"/>
    <w:basedOn w:val="1"/>
    <w:link w:val="9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00">
    <w:name w:val="普通文字1 Char1"/>
    <w:qFormat/>
    <w:uiPriority w:val="0"/>
    <w:rPr>
      <w:rFonts w:ascii="宋体" w:hAnsi="Courier New" w:eastAsia="宋体"/>
      <w:kern w:val="2"/>
      <w:sz w:val="21"/>
      <w:lang w:val="en-US" w:eastAsia="zh-CN" w:bidi="ar-SA"/>
    </w:rPr>
  </w:style>
  <w:style w:type="character" w:customStyle="1" w:styleId="101">
    <w:name w:val="chanpin1"/>
    <w:qFormat/>
    <w:uiPriority w:val="0"/>
    <w:rPr>
      <w:rFonts w:hint="default" w:ascii="ˎ̥" w:hAnsi="ˎ̥"/>
      <w:color w:val="000000"/>
      <w:sz w:val="20"/>
      <w:szCs w:val="20"/>
      <w:u w:val="none"/>
    </w:rPr>
  </w:style>
  <w:style w:type="character" w:customStyle="1" w:styleId="102">
    <w:name w:val="列表段落 字符"/>
    <w:link w:val="103"/>
    <w:qFormat/>
    <w:uiPriority w:val="34"/>
    <w:rPr>
      <w:rFonts w:ascii="Calibri" w:hAnsi="Calibri" w:eastAsia="宋体"/>
      <w:kern w:val="2"/>
      <w:sz w:val="21"/>
      <w:szCs w:val="22"/>
      <w:lang w:val="en-US" w:eastAsia="zh-CN" w:bidi="ar-SA"/>
    </w:rPr>
  </w:style>
  <w:style w:type="paragraph" w:styleId="103">
    <w:name w:val="List Paragraph"/>
    <w:basedOn w:val="1"/>
    <w:link w:val="102"/>
    <w:qFormat/>
    <w:uiPriority w:val="34"/>
    <w:pPr>
      <w:ind w:firstLine="420" w:firstLineChars="200"/>
    </w:pPr>
    <w:rPr>
      <w:rFonts w:ascii="Calibri" w:hAnsi="Calibri"/>
      <w:szCs w:val="22"/>
    </w:rPr>
  </w:style>
  <w:style w:type="character" w:customStyle="1" w:styleId="104">
    <w:name w:val="标题 3 Char Char"/>
    <w:qFormat/>
    <w:uiPriority w:val="0"/>
    <w:rPr>
      <w:rFonts w:eastAsia="宋体"/>
      <w:b/>
      <w:bCs/>
      <w:kern w:val="2"/>
      <w:sz w:val="32"/>
      <w:szCs w:val="32"/>
      <w:lang w:val="en-US" w:eastAsia="zh-CN" w:bidi="ar-SA"/>
    </w:rPr>
  </w:style>
  <w:style w:type="character" w:customStyle="1" w:styleId="105">
    <w:name w:val="段1 Char"/>
    <w:qFormat/>
    <w:uiPriority w:val="0"/>
    <w:rPr>
      <w:rFonts w:ascii="宋体" w:eastAsia="宋体"/>
      <w:sz w:val="24"/>
      <w:lang w:val="en-US" w:eastAsia="zh-CN" w:bidi="ar-SA"/>
    </w:rPr>
  </w:style>
  <w:style w:type="character" w:customStyle="1" w:styleId="106">
    <w:name w:val="chanpin拷贝"/>
    <w:qFormat/>
    <w:uiPriority w:val="0"/>
  </w:style>
  <w:style w:type="character" w:customStyle="1" w:styleId="107">
    <w:name w:val="纯文本 Char1"/>
    <w:qFormat/>
    <w:uiPriority w:val="0"/>
    <w:rPr>
      <w:rFonts w:ascii="宋体" w:hAnsi="Courier New" w:eastAsia="宋体"/>
      <w:kern w:val="2"/>
      <w:sz w:val="21"/>
      <w:lang w:val="en-US" w:eastAsia="zh-CN" w:bidi="ar-SA"/>
    </w:rPr>
  </w:style>
  <w:style w:type="character" w:customStyle="1" w:styleId="108">
    <w:name w:val="apple-style-span"/>
    <w:qFormat/>
    <w:uiPriority w:val="0"/>
    <w:rPr>
      <w:rFonts w:cs="Times New Roman"/>
    </w:rPr>
  </w:style>
  <w:style w:type="paragraph" w:customStyle="1" w:styleId="109">
    <w:name w:val="二级条标题"/>
    <w:basedOn w:val="110"/>
    <w:next w:val="1"/>
    <w:qFormat/>
    <w:uiPriority w:val="0"/>
    <w:pPr>
      <w:numPr>
        <w:ilvl w:val="0"/>
      </w:numPr>
      <w:tabs>
        <w:tab w:val="left" w:pos="360"/>
        <w:tab w:val="left" w:pos="840"/>
      </w:tabs>
      <w:ind w:hanging="840"/>
      <w:outlineLvl w:val="2"/>
    </w:pPr>
    <w:rPr>
      <w:rFonts w:ascii="宋体" w:eastAsia="宋体"/>
      <w:b w:val="0"/>
    </w:rPr>
  </w:style>
  <w:style w:type="paragraph" w:customStyle="1" w:styleId="110">
    <w:name w:val="一级条标题"/>
    <w:basedOn w:val="111"/>
    <w:next w:val="1"/>
    <w:qFormat/>
    <w:uiPriority w:val="0"/>
    <w:pPr>
      <w:numPr>
        <w:ilvl w:val="1"/>
        <w:numId w:val="0"/>
      </w:numPr>
      <w:tabs>
        <w:tab w:val="left" w:pos="360"/>
        <w:tab w:val="left" w:pos="840"/>
      </w:tabs>
      <w:ind w:hanging="840"/>
      <w:outlineLvl w:val="1"/>
    </w:pPr>
  </w:style>
  <w:style w:type="paragraph" w:customStyle="1" w:styleId="111">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3">
    <w:name w:val="字元 字元"/>
    <w:basedOn w:val="1"/>
    <w:qFormat/>
    <w:uiPriority w:val="0"/>
    <w:rPr>
      <w:rFonts w:ascii="Tahoma" w:hAnsi="Tahoma"/>
      <w:sz w:val="24"/>
      <w:szCs w:val="20"/>
    </w:rPr>
  </w:style>
  <w:style w:type="paragraph" w:customStyle="1" w:styleId="114">
    <w:name w:val="Char3 Char Char Char"/>
    <w:basedOn w:val="1"/>
    <w:qFormat/>
    <w:uiPriority w:val="0"/>
    <w:rPr>
      <w:rFonts w:ascii="Tahoma" w:hAnsi="Tahoma"/>
      <w:sz w:val="24"/>
      <w:szCs w:val="20"/>
    </w:rPr>
  </w:style>
  <w:style w:type="paragraph" w:customStyle="1" w:styleId="11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6">
    <w:name w:val="项目编号2"/>
    <w:basedOn w:val="117"/>
    <w:qFormat/>
    <w:uiPriority w:val="0"/>
    <w:pPr>
      <w:numPr>
        <w:numId w:val="2"/>
      </w:numPr>
    </w:pPr>
  </w:style>
  <w:style w:type="paragraph" w:customStyle="1" w:styleId="11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8">
    <w:name w:val="图中文字"/>
    <w:basedOn w:val="1"/>
    <w:qFormat/>
    <w:uiPriority w:val="0"/>
    <w:pPr>
      <w:adjustRightInd w:val="0"/>
      <w:snapToGrid w:val="0"/>
      <w:spacing w:line="0" w:lineRule="atLeast"/>
      <w:jc w:val="center"/>
    </w:pPr>
    <w:rPr>
      <w:sz w:val="24"/>
      <w:szCs w:val="20"/>
    </w:rPr>
  </w:style>
  <w:style w:type="paragraph" w:customStyle="1" w:styleId="11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1">
    <w:name w:val="Char2"/>
    <w:basedOn w:val="1"/>
    <w:qFormat/>
    <w:uiPriority w:val="0"/>
    <w:rPr>
      <w:rFonts w:ascii="Tahoma" w:hAnsi="Tahoma"/>
      <w:sz w:val="24"/>
      <w:szCs w:val="20"/>
    </w:rPr>
  </w:style>
  <w:style w:type="paragraph" w:customStyle="1" w:styleId="12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3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5">
    <w:name w:val="font8"/>
    <w:basedOn w:val="1"/>
    <w:qFormat/>
    <w:uiPriority w:val="0"/>
    <w:pPr>
      <w:widowControl/>
      <w:spacing w:before="100" w:beforeAutospacing="1" w:after="100" w:afterAutospacing="1"/>
      <w:jc w:val="left"/>
    </w:pPr>
    <w:rPr>
      <w:kern w:val="0"/>
      <w:sz w:val="36"/>
      <w:szCs w:val="36"/>
    </w:rPr>
  </w:style>
  <w:style w:type="paragraph" w:customStyle="1" w:styleId="136">
    <w:name w:val="Char"/>
    <w:basedOn w:val="1"/>
    <w:qFormat/>
    <w:uiPriority w:val="0"/>
    <w:pPr>
      <w:tabs>
        <w:tab w:val="left" w:pos="360"/>
      </w:tabs>
    </w:pPr>
    <w:rPr>
      <w:sz w:val="24"/>
    </w:rPr>
  </w:style>
  <w:style w:type="paragraph" w:customStyle="1" w:styleId="13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0">
    <w:name w:val="Char Char1"/>
    <w:basedOn w:val="14"/>
    <w:qFormat/>
    <w:uiPriority w:val="0"/>
    <w:rPr>
      <w:rFonts w:ascii="Tahoma" w:hAnsi="Tahoma"/>
      <w:sz w:val="24"/>
    </w:rPr>
  </w:style>
  <w:style w:type="paragraph" w:customStyle="1" w:styleId="14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5">
    <w:name w:val="Char1 Char Char Char1"/>
    <w:basedOn w:val="1"/>
    <w:qFormat/>
    <w:uiPriority w:val="0"/>
    <w:rPr>
      <w:rFonts w:ascii="Tahoma" w:hAnsi="Tahoma" w:cs="仿宋_GB2312"/>
      <w:sz w:val="24"/>
      <w:szCs w:val="28"/>
    </w:rPr>
  </w:style>
  <w:style w:type="paragraph" w:customStyle="1" w:styleId="146">
    <w:name w:val="四级条标题"/>
    <w:basedOn w:val="147"/>
    <w:next w:val="1"/>
    <w:qFormat/>
    <w:uiPriority w:val="0"/>
    <w:pPr>
      <w:numPr>
        <w:ilvl w:val="4"/>
        <w:numId w:val="0"/>
      </w:numPr>
      <w:tabs>
        <w:tab w:val="left" w:pos="360"/>
        <w:tab w:val="left" w:pos="840"/>
      </w:tabs>
      <w:ind w:hanging="840"/>
      <w:outlineLvl w:val="4"/>
    </w:pPr>
  </w:style>
  <w:style w:type="paragraph" w:customStyle="1" w:styleId="147">
    <w:name w:val="三级条标题"/>
    <w:basedOn w:val="109"/>
    <w:next w:val="1"/>
    <w:qFormat/>
    <w:uiPriority w:val="0"/>
    <w:pPr>
      <w:numPr>
        <w:ilvl w:val="3"/>
        <w:numId w:val="1"/>
      </w:numPr>
      <w:ind w:left="0" w:hanging="840"/>
      <w:outlineLvl w:val="3"/>
    </w:pPr>
  </w:style>
  <w:style w:type="paragraph" w:customStyle="1" w:styleId="14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50">
    <w:name w:val="List Paragraph1"/>
    <w:basedOn w:val="1"/>
    <w:qFormat/>
    <w:uiPriority w:val="0"/>
    <w:pPr>
      <w:ind w:firstLine="420" w:firstLineChars="200"/>
    </w:pPr>
    <w:rPr>
      <w:rFonts w:ascii="Calibri" w:hAnsi="Calibri"/>
      <w:szCs w:val="22"/>
    </w:rPr>
  </w:style>
  <w:style w:type="paragraph" w:customStyle="1" w:styleId="151">
    <w:name w:val="项目符号1"/>
    <w:basedOn w:val="152"/>
    <w:qFormat/>
    <w:uiPriority w:val="0"/>
    <w:pPr>
      <w:ind w:left="-25" w:firstLine="0"/>
    </w:pPr>
  </w:style>
  <w:style w:type="paragraph" w:customStyle="1" w:styleId="152">
    <w:name w:val="正文文本样式"/>
    <w:basedOn w:val="1"/>
    <w:qFormat/>
    <w:uiPriority w:val="0"/>
    <w:pPr>
      <w:spacing w:line="360" w:lineRule="auto"/>
      <w:ind w:firstLine="482"/>
    </w:pPr>
    <w:rPr>
      <w:rFonts w:cs="宋体"/>
      <w:sz w:val="24"/>
      <w:szCs w:val="20"/>
    </w:rPr>
  </w:style>
  <w:style w:type="paragraph" w:customStyle="1" w:styleId="15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5">
    <w:name w:val="五级条标题"/>
    <w:basedOn w:val="146"/>
    <w:next w:val="1"/>
    <w:qFormat/>
    <w:uiPriority w:val="0"/>
    <w:pPr>
      <w:numPr>
        <w:ilvl w:val="5"/>
      </w:numPr>
      <w:ind w:hanging="840"/>
      <w:outlineLvl w:val="5"/>
    </w:pPr>
  </w:style>
  <w:style w:type="paragraph" w:customStyle="1" w:styleId="15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7">
    <w:name w:val="文档正文"/>
    <w:basedOn w:val="1"/>
    <w:qFormat/>
    <w:uiPriority w:val="0"/>
    <w:pPr>
      <w:snapToGrid w:val="0"/>
      <w:spacing w:before="120" w:after="120" w:line="180" w:lineRule="auto"/>
    </w:pPr>
    <w:rPr>
      <w:rFonts w:ascii="Arial" w:hAnsi="Arial"/>
      <w:szCs w:val="20"/>
    </w:rPr>
  </w:style>
  <w:style w:type="paragraph" w:customStyle="1" w:styleId="15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0">
    <w:name w:val="Char Char Char1 Char"/>
    <w:basedOn w:val="1"/>
    <w:qFormat/>
    <w:uiPriority w:val="0"/>
    <w:rPr>
      <w:rFonts w:ascii="Tahoma" w:hAnsi="Tahoma"/>
      <w:sz w:val="24"/>
      <w:szCs w:val="20"/>
    </w:rPr>
  </w:style>
  <w:style w:type="paragraph" w:customStyle="1" w:styleId="16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2">
    <w:name w:val="1名"/>
    <w:basedOn w:val="1"/>
    <w:qFormat/>
    <w:uiPriority w:val="0"/>
    <w:pPr>
      <w:numPr>
        <w:ilvl w:val="0"/>
        <w:numId w:val="5"/>
      </w:numPr>
      <w:spacing w:before="120"/>
    </w:pPr>
    <w:rPr>
      <w:rFonts w:ascii="宋体"/>
      <w:sz w:val="28"/>
      <w:szCs w:val="20"/>
    </w:rPr>
  </w:style>
  <w:style w:type="paragraph" w:customStyle="1" w:styleId="16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4">
    <w:name w:val="Char Char Char1 Char1"/>
    <w:basedOn w:val="1"/>
    <w:qFormat/>
    <w:uiPriority w:val="0"/>
    <w:rPr>
      <w:rFonts w:ascii="Tahoma" w:hAnsi="Tahoma"/>
      <w:sz w:val="24"/>
      <w:szCs w:val="20"/>
    </w:rPr>
  </w:style>
  <w:style w:type="paragraph" w:customStyle="1" w:styleId="165">
    <w:name w:val="Char Char Char Char Char Char Char Char Char Char"/>
    <w:basedOn w:val="1"/>
    <w:qFormat/>
    <w:uiPriority w:val="0"/>
  </w:style>
  <w:style w:type="paragraph" w:customStyle="1" w:styleId="16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Char1"/>
    <w:basedOn w:val="1"/>
    <w:qFormat/>
    <w:uiPriority w:val="0"/>
    <w:pPr>
      <w:tabs>
        <w:tab w:val="left" w:pos="360"/>
      </w:tabs>
    </w:pPr>
    <w:rPr>
      <w:sz w:val="24"/>
    </w:rPr>
  </w:style>
  <w:style w:type="paragraph" w:customStyle="1" w:styleId="16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1">
    <w:name w:val="默认段落字体 Para Char Char Char Char"/>
    <w:basedOn w:val="1"/>
    <w:qFormat/>
    <w:uiPriority w:val="0"/>
    <w:rPr>
      <w:rFonts w:ascii="Arial" w:hAnsi="Arial" w:cs="Arial"/>
      <w:szCs w:val="21"/>
    </w:rPr>
  </w:style>
  <w:style w:type="paragraph" w:customStyle="1" w:styleId="17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5">
    <w:name w:val="Char Char Char"/>
    <w:basedOn w:val="1"/>
    <w:qFormat/>
    <w:uiPriority w:val="0"/>
    <w:rPr>
      <w:rFonts w:ascii="Tahoma" w:hAnsi="Tahoma"/>
      <w:sz w:val="24"/>
      <w:szCs w:val="20"/>
    </w:rPr>
  </w:style>
  <w:style w:type="paragraph" w:customStyle="1" w:styleId="17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7">
    <w:name w:val="缺省文本"/>
    <w:basedOn w:val="1"/>
    <w:qFormat/>
    <w:uiPriority w:val="0"/>
    <w:pPr>
      <w:autoSpaceDE w:val="0"/>
      <w:autoSpaceDN w:val="0"/>
      <w:adjustRightInd w:val="0"/>
      <w:jc w:val="left"/>
    </w:pPr>
    <w:rPr>
      <w:kern w:val="0"/>
      <w:sz w:val="24"/>
    </w:rPr>
  </w:style>
  <w:style w:type="paragraph" w:customStyle="1" w:styleId="178">
    <w:name w:val="Char Char Char1"/>
    <w:basedOn w:val="1"/>
    <w:qFormat/>
    <w:uiPriority w:val="0"/>
    <w:rPr>
      <w:rFonts w:ascii="Tahoma" w:hAnsi="Tahoma"/>
      <w:sz w:val="24"/>
      <w:szCs w:val="20"/>
    </w:rPr>
  </w:style>
  <w:style w:type="paragraph" w:customStyle="1" w:styleId="17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8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1">
    <w:name w:val="样式2"/>
    <w:basedOn w:val="41"/>
    <w:qFormat/>
    <w:uiPriority w:val="0"/>
    <w:pPr>
      <w:spacing w:line="360" w:lineRule="auto"/>
      <w:jc w:val="center"/>
    </w:pPr>
    <w:rPr>
      <w:sz w:val="24"/>
    </w:rPr>
  </w:style>
  <w:style w:type="paragraph" w:customStyle="1" w:styleId="18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4">
    <w:name w:val="正文 + 楷体_GB2312"/>
    <w:basedOn w:val="1"/>
    <w:qFormat/>
    <w:uiPriority w:val="0"/>
    <w:pPr>
      <w:widowControl/>
      <w:jc w:val="left"/>
    </w:pPr>
    <w:rPr>
      <w:rFonts w:ascii="楷体_GB2312" w:eastAsia="楷体_GB2312" w:cs="Arial"/>
      <w:kern w:val="0"/>
      <w:sz w:val="24"/>
    </w:rPr>
  </w:style>
  <w:style w:type="paragraph" w:customStyle="1" w:styleId="18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6">
    <w:name w:val="1 Char Char Char Char"/>
    <w:basedOn w:val="1"/>
    <w:qFormat/>
    <w:uiPriority w:val="0"/>
    <w:rPr>
      <w:rFonts w:ascii="Tahoma" w:hAnsi="Tahoma"/>
      <w:sz w:val="24"/>
      <w:szCs w:val="20"/>
    </w:rPr>
  </w:style>
  <w:style w:type="paragraph" w:customStyle="1" w:styleId="187">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字元 字元1"/>
    <w:basedOn w:val="1"/>
    <w:qFormat/>
    <w:uiPriority w:val="0"/>
    <w:rPr>
      <w:rFonts w:ascii="Tahoma" w:hAnsi="Tahoma"/>
      <w:sz w:val="24"/>
      <w:szCs w:val="20"/>
    </w:rPr>
  </w:style>
  <w:style w:type="paragraph" w:customStyle="1" w:styleId="189">
    <w:name w:val="_Style 160"/>
    <w:qFormat/>
    <w:uiPriority w:val="0"/>
    <w:rPr>
      <w:rFonts w:ascii="Times New Roman" w:hAnsi="Times New Roman" w:eastAsia="宋体" w:cs="Times New Roman"/>
      <w:kern w:val="2"/>
      <w:sz w:val="21"/>
      <w:szCs w:val="24"/>
      <w:lang w:val="en-US" w:eastAsia="zh-CN" w:bidi="ar-SA"/>
    </w:rPr>
  </w:style>
  <w:style w:type="paragraph" w:customStyle="1" w:styleId="190">
    <w:name w:val="项目编号3"/>
    <w:basedOn w:val="152"/>
    <w:qFormat/>
    <w:uiPriority w:val="0"/>
    <w:pPr>
      <w:numPr>
        <w:ilvl w:val="0"/>
        <w:numId w:val="6"/>
      </w:numPr>
    </w:pPr>
  </w:style>
  <w:style w:type="paragraph" w:customStyle="1" w:styleId="191">
    <w:name w:val="Char21"/>
    <w:basedOn w:val="1"/>
    <w:qFormat/>
    <w:uiPriority w:val="0"/>
    <w:rPr>
      <w:rFonts w:ascii="Tahoma" w:hAnsi="Tahoma"/>
      <w:sz w:val="24"/>
      <w:szCs w:val="20"/>
    </w:rPr>
  </w:style>
  <w:style w:type="paragraph" w:customStyle="1" w:styleId="192">
    <w:name w:val="表格文字"/>
    <w:basedOn w:val="21"/>
    <w:qFormat/>
    <w:uiPriority w:val="0"/>
    <w:pPr>
      <w:spacing w:before="20" w:after="20" w:line="240" w:lineRule="auto"/>
      <w:ind w:firstLine="0"/>
    </w:pPr>
    <w:rPr>
      <w:rFonts w:ascii="Century Gothic" w:hAnsi="Century Gothic"/>
      <w:sz w:val="20"/>
      <w:szCs w:val="20"/>
    </w:rPr>
  </w:style>
  <w:style w:type="paragraph" w:customStyle="1" w:styleId="193">
    <w:name w:val="Char Char Char Char Char Char Char Char Char Char1"/>
    <w:basedOn w:val="1"/>
    <w:qFormat/>
    <w:uiPriority w:val="0"/>
    <w:rPr>
      <w:rFonts w:ascii="宋体" w:hAnsi="宋体" w:cs="Courier New"/>
      <w:sz w:val="32"/>
      <w:szCs w:val="32"/>
    </w:rPr>
  </w:style>
  <w:style w:type="paragraph" w:customStyle="1" w:styleId="194">
    <w:name w:val="正文文本样式 加粗"/>
    <w:basedOn w:val="152"/>
    <w:qFormat/>
    <w:uiPriority w:val="0"/>
    <w:rPr>
      <w:b/>
    </w:rPr>
  </w:style>
  <w:style w:type="paragraph" w:customStyle="1" w:styleId="195">
    <w:name w:val="Char2 Char Char Char Char Char Char"/>
    <w:basedOn w:val="1"/>
    <w:qFormat/>
    <w:uiPriority w:val="0"/>
    <w:pPr>
      <w:widowControl/>
      <w:spacing w:line="400" w:lineRule="exact"/>
      <w:jc w:val="center"/>
    </w:pPr>
  </w:style>
  <w:style w:type="paragraph" w:customStyle="1" w:styleId="196">
    <w:name w:val="Char Char4"/>
    <w:basedOn w:val="1"/>
    <w:qFormat/>
    <w:uiPriority w:val="0"/>
    <w:pPr>
      <w:widowControl/>
      <w:spacing w:line="400" w:lineRule="exact"/>
      <w:jc w:val="center"/>
    </w:pPr>
  </w:style>
  <w:style w:type="paragraph" w:customStyle="1" w:styleId="197">
    <w:name w:val="Char3 Char Char Char1"/>
    <w:basedOn w:val="1"/>
    <w:qFormat/>
    <w:uiPriority w:val="0"/>
    <w:rPr>
      <w:rFonts w:ascii="Tahoma" w:hAnsi="Tahoma"/>
      <w:sz w:val="24"/>
      <w:szCs w:val="20"/>
    </w:rPr>
  </w:style>
  <w:style w:type="paragraph" w:styleId="19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00">
    <w:name w:val="中等深浅网格 1 - 强调文字颜色 2 Char"/>
    <w:link w:val="201"/>
    <w:qFormat/>
    <w:uiPriority w:val="0"/>
    <w:rPr>
      <w:kern w:val="2"/>
      <w:sz w:val="21"/>
      <w:szCs w:val="24"/>
      <w:lang w:val="zh-CN" w:eastAsia="zh-CN"/>
    </w:rPr>
  </w:style>
  <w:style w:type="paragraph" w:customStyle="1" w:styleId="201">
    <w:name w:val="1"/>
    <w:link w:val="200"/>
    <w:qFormat/>
    <w:uiPriority w:val="0"/>
    <w:rPr>
      <w:rFonts w:ascii="Times New Roman" w:hAnsi="Times New Roman" w:eastAsia="宋体" w:cs="Times New Roman"/>
      <w:kern w:val="2"/>
      <w:sz w:val="21"/>
      <w:szCs w:val="24"/>
      <w:lang w:val="zh-CN" w:eastAsia="zh-CN" w:bidi="ar-SA"/>
    </w:rPr>
  </w:style>
  <w:style w:type="paragraph" w:customStyle="1" w:styleId="202">
    <w:name w:val="图文"/>
    <w:basedOn w:val="1"/>
    <w:qFormat/>
    <w:uiPriority w:val="0"/>
    <w:pPr>
      <w:adjustRightInd w:val="0"/>
      <w:snapToGrid w:val="0"/>
      <w:spacing w:after="50" w:line="360" w:lineRule="auto"/>
    </w:pPr>
    <w:rPr>
      <w:sz w:val="24"/>
    </w:rPr>
  </w:style>
  <w:style w:type="paragraph" w:customStyle="1" w:styleId="203">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4">
    <w:name w:val="正文表格"/>
    <w:basedOn w:val="1"/>
    <w:link w:val="205"/>
    <w:qFormat/>
    <w:uiPriority w:val="0"/>
    <w:pPr>
      <w:adjustRightInd w:val="0"/>
      <w:snapToGrid w:val="0"/>
      <w:jc w:val="left"/>
    </w:pPr>
    <w:rPr>
      <w:rFonts w:ascii="宋体" w:hAnsi="宋体"/>
      <w:color w:val="000000"/>
      <w:szCs w:val="21"/>
    </w:rPr>
  </w:style>
  <w:style w:type="character" w:customStyle="1" w:styleId="205">
    <w:name w:val="正文表格 Char"/>
    <w:link w:val="204"/>
    <w:qFormat/>
    <w:uiPriority w:val="0"/>
    <w:rPr>
      <w:rFonts w:ascii="宋体" w:hAnsi="宋体"/>
      <w:color w:val="000000"/>
      <w:kern w:val="2"/>
      <w:sz w:val="21"/>
      <w:szCs w:val="21"/>
    </w:rPr>
  </w:style>
  <w:style w:type="paragraph" w:customStyle="1" w:styleId="206">
    <w:name w:val="正文重点"/>
    <w:basedOn w:val="1"/>
    <w:link w:val="207"/>
    <w:qFormat/>
    <w:uiPriority w:val="0"/>
    <w:pPr>
      <w:adjustRightInd w:val="0"/>
      <w:spacing w:line="360" w:lineRule="auto"/>
      <w:ind w:firstLine="482" w:firstLineChars="200"/>
      <w:jc w:val="left"/>
      <w:textAlignment w:val="baseline"/>
    </w:pPr>
    <w:rPr>
      <w:b/>
      <w:kern w:val="0"/>
      <w:sz w:val="24"/>
      <w:szCs w:val="20"/>
    </w:rPr>
  </w:style>
  <w:style w:type="character" w:customStyle="1" w:styleId="207">
    <w:name w:val="正文重点 Char"/>
    <w:link w:val="206"/>
    <w:qFormat/>
    <w:uiPriority w:val="0"/>
    <w:rPr>
      <w:b/>
      <w:sz w:val="24"/>
    </w:rPr>
  </w:style>
  <w:style w:type="paragraph" w:customStyle="1" w:styleId="208">
    <w:name w:val="标题1-附件"/>
    <w:basedOn w:val="2"/>
    <w:qFormat/>
    <w:uiPriority w:val="0"/>
    <w:pPr>
      <w:jc w:val="left"/>
    </w:pPr>
    <w:rPr>
      <w:sz w:val="24"/>
      <w:szCs w:val="24"/>
    </w:rPr>
  </w:style>
  <w:style w:type="paragraph" w:customStyle="1" w:styleId="209">
    <w:name w:val="正文小标题"/>
    <w:basedOn w:val="1"/>
    <w:next w:val="4"/>
    <w:link w:val="21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0">
    <w:name w:val="正文小标题 Char"/>
    <w:link w:val="209"/>
    <w:qFormat/>
    <w:uiPriority w:val="0"/>
    <w:rPr>
      <w:rFonts w:ascii="宋体" w:hAnsi="宋体"/>
      <w:b/>
      <w:i/>
      <w:color w:val="FF0000"/>
      <w:kern w:val="2"/>
      <w:sz w:val="24"/>
    </w:rPr>
  </w:style>
  <w:style w:type="paragraph" w:customStyle="1" w:styleId="211">
    <w:name w:val="正文大标题"/>
    <w:basedOn w:val="209"/>
    <w:next w:val="4"/>
    <w:link w:val="212"/>
    <w:qFormat/>
    <w:uiPriority w:val="0"/>
    <w:pPr>
      <w:jc w:val="center"/>
    </w:pPr>
    <w:rPr>
      <w:i w:val="0"/>
      <w:color w:val="000000"/>
      <w:sz w:val="28"/>
      <w:szCs w:val="21"/>
    </w:rPr>
  </w:style>
  <w:style w:type="character" w:customStyle="1" w:styleId="212">
    <w:name w:val="正文大标题 Char"/>
    <w:link w:val="211"/>
    <w:qFormat/>
    <w:uiPriority w:val="0"/>
    <w:rPr>
      <w:rFonts w:ascii="宋体" w:hAnsi="宋体"/>
      <w:b/>
      <w:color w:val="000000"/>
      <w:kern w:val="2"/>
      <w:sz w:val="28"/>
      <w:szCs w:val="21"/>
    </w:rPr>
  </w:style>
  <w:style w:type="paragraph" w:customStyle="1" w:styleId="213">
    <w:name w:val="注释"/>
    <w:basedOn w:val="1"/>
    <w:link w:val="214"/>
    <w:qFormat/>
    <w:uiPriority w:val="0"/>
    <w:pPr>
      <w:adjustRightInd w:val="0"/>
      <w:snapToGrid w:val="0"/>
      <w:ind w:left="420" w:hanging="420" w:hangingChars="200"/>
      <w:jc w:val="left"/>
    </w:pPr>
    <w:rPr>
      <w:rFonts w:ascii="宋体" w:hAnsi="宋体"/>
      <w:szCs w:val="21"/>
    </w:rPr>
  </w:style>
  <w:style w:type="character" w:customStyle="1" w:styleId="214">
    <w:name w:val="注释 Char"/>
    <w:link w:val="213"/>
    <w:qFormat/>
    <w:uiPriority w:val="0"/>
    <w:rPr>
      <w:rFonts w:ascii="宋体" w:hAnsi="宋体"/>
      <w:kern w:val="2"/>
      <w:sz w:val="21"/>
      <w:szCs w:val="21"/>
    </w:rPr>
  </w:style>
  <w:style w:type="paragraph" w:customStyle="1" w:styleId="215">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6">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7">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8">
    <w:name w:val="纯文本 字符"/>
    <w:qFormat/>
    <w:uiPriority w:val="99"/>
    <w:rPr>
      <w:rFonts w:ascii="宋体" w:hAnsi="Courier New" w:eastAsia="宋体" w:cs="Times New Roman"/>
      <w:kern w:val="2"/>
      <w:sz w:val="21"/>
      <w:szCs w:val="21"/>
      <w:lang w:val="en-US" w:eastAsia="zh-CN" w:bidi="ar-SA"/>
    </w:rPr>
  </w:style>
  <w:style w:type="paragraph" w:customStyle="1" w:styleId="219">
    <w:name w:val="表格1"/>
    <w:basedOn w:val="1"/>
    <w:qFormat/>
    <w:uiPriority w:val="0"/>
    <w:pPr>
      <w:ind w:firstLine="480" w:firstLineChars="200"/>
      <w:jc w:val="center"/>
    </w:pPr>
    <w:rPr>
      <w:sz w:val="24"/>
      <w:szCs w:val="20"/>
    </w:rPr>
  </w:style>
  <w:style w:type="character" w:customStyle="1" w:styleId="220">
    <w:name w:val="纯文本 字符1"/>
    <w:qFormat/>
    <w:uiPriority w:val="0"/>
    <w:rPr>
      <w:rFonts w:ascii="宋体" w:hAnsi="Courier New"/>
    </w:rPr>
  </w:style>
  <w:style w:type="character" w:customStyle="1" w:styleId="221">
    <w:name w:val="bjh-p"/>
    <w:qFormat/>
    <w:uiPriority w:val="0"/>
  </w:style>
  <w:style w:type="paragraph" w:customStyle="1" w:styleId="222">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3">
    <w:name w:val="正文格式 Char"/>
    <w:link w:val="224"/>
    <w:qFormat/>
    <w:uiPriority w:val="0"/>
    <w:rPr>
      <w:rFonts w:ascii="宋体" w:hAnsi="宋体"/>
      <w:sz w:val="24"/>
      <w:szCs w:val="24"/>
      <w:lang w:val="en-GB"/>
    </w:rPr>
  </w:style>
  <w:style w:type="paragraph" w:customStyle="1" w:styleId="224">
    <w:name w:val="正文格式"/>
    <w:basedOn w:val="1"/>
    <w:link w:val="223"/>
    <w:qFormat/>
    <w:uiPriority w:val="0"/>
    <w:pPr>
      <w:spacing w:beforeLines="50" w:line="360" w:lineRule="auto"/>
      <w:ind w:firstLine="480" w:firstLineChars="200"/>
    </w:pPr>
    <w:rPr>
      <w:rFonts w:ascii="宋体" w:hAnsi="宋体"/>
      <w:kern w:val="0"/>
      <w:sz w:val="24"/>
      <w:lang w:val="en-GB"/>
    </w:rPr>
  </w:style>
  <w:style w:type="character" w:customStyle="1" w:styleId="225">
    <w:name w:val="标题 3 Char"/>
    <w:qFormat/>
    <w:uiPriority w:val="0"/>
    <w:rPr>
      <w:rFonts w:ascii="宋体" w:eastAsia="宋体"/>
      <w:b/>
      <w:sz w:val="24"/>
      <w:u w:val="single"/>
      <w:lang w:val="en-US" w:eastAsia="zh-CN" w:bidi="ar-SA"/>
    </w:rPr>
  </w:style>
  <w:style w:type="character" w:customStyle="1" w:styleId="226">
    <w:name w:val="正文缩进 Char"/>
    <w:qFormat/>
    <w:uiPriority w:val="0"/>
    <w:rPr>
      <w:rFonts w:ascii="宋体" w:eastAsia="宋体"/>
      <w:kern w:val="2"/>
      <w:sz w:val="24"/>
      <w:szCs w:val="24"/>
      <w:lang w:val="en-US" w:eastAsia="zh-CN" w:bidi="ar-SA"/>
    </w:rPr>
  </w:style>
  <w:style w:type="character" w:customStyle="1" w:styleId="227">
    <w:name w:val="Char Char111"/>
    <w:qFormat/>
    <w:uiPriority w:val="0"/>
    <w:rPr>
      <w:rFonts w:ascii="宋体" w:eastAsia="宋体"/>
      <w:b/>
      <w:sz w:val="24"/>
      <w:u w:val="single"/>
      <w:lang w:val="en-US" w:eastAsia="zh-CN" w:bidi="ar-SA"/>
    </w:rPr>
  </w:style>
  <w:style w:type="character" w:customStyle="1" w:styleId="228">
    <w:name w:val="正文文本缩进 Char"/>
    <w:qFormat/>
    <w:uiPriority w:val="0"/>
    <w:rPr>
      <w:rFonts w:eastAsia="宋体"/>
      <w:kern w:val="2"/>
      <w:sz w:val="24"/>
      <w:szCs w:val="24"/>
      <w:lang w:val="en-US" w:eastAsia="zh-CN" w:bidi="ar-SA"/>
    </w:rPr>
  </w:style>
  <w:style w:type="character" w:customStyle="1" w:styleId="229">
    <w:name w:val="列出段落 Char"/>
    <w:qFormat/>
    <w:uiPriority w:val="0"/>
    <w:rPr>
      <w:rFonts w:ascii="Calibri" w:hAnsi="Calibri" w:eastAsia="宋体"/>
      <w:kern w:val="2"/>
      <w:sz w:val="21"/>
      <w:szCs w:val="22"/>
      <w:lang w:val="en-US" w:eastAsia="zh-CN" w:bidi="ar-SA"/>
    </w:rPr>
  </w:style>
  <w:style w:type="character" w:customStyle="1" w:styleId="230">
    <w:name w:val="页眉 Char"/>
    <w:qFormat/>
    <w:uiPriority w:val="0"/>
    <w:rPr>
      <w:rFonts w:eastAsia="宋体"/>
      <w:kern w:val="2"/>
      <w:sz w:val="18"/>
      <w:szCs w:val="18"/>
      <w:lang w:val="en-US" w:eastAsia="zh-CN" w:bidi="ar-SA"/>
    </w:rPr>
  </w:style>
  <w:style w:type="character" w:customStyle="1" w:styleId="231">
    <w:name w:val="标题 2 Char"/>
    <w:qFormat/>
    <w:uiPriority w:val="0"/>
    <w:rPr>
      <w:rFonts w:ascii="Arial" w:hAnsi="Arial" w:eastAsia="黑体"/>
      <w:b/>
      <w:sz w:val="30"/>
      <w:lang w:val="en-US" w:eastAsia="zh-CN" w:bidi="ar-SA"/>
    </w:rPr>
  </w:style>
  <w:style w:type="paragraph" w:customStyle="1" w:styleId="232">
    <w:name w:val="字元 字元2"/>
    <w:basedOn w:val="1"/>
    <w:qFormat/>
    <w:uiPriority w:val="0"/>
    <w:rPr>
      <w:rFonts w:ascii="Tahoma" w:hAnsi="Tahoma"/>
      <w:sz w:val="24"/>
      <w:szCs w:val="20"/>
    </w:rPr>
  </w:style>
  <w:style w:type="paragraph" w:customStyle="1" w:styleId="233">
    <w:name w:val="Char3 Char Char Char2"/>
    <w:basedOn w:val="1"/>
    <w:qFormat/>
    <w:uiPriority w:val="0"/>
    <w:rPr>
      <w:rFonts w:ascii="Tahoma" w:hAnsi="Tahoma"/>
      <w:sz w:val="24"/>
      <w:szCs w:val="20"/>
    </w:rPr>
  </w:style>
  <w:style w:type="paragraph" w:customStyle="1" w:styleId="23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5">
    <w:name w:val="Char3"/>
    <w:basedOn w:val="1"/>
    <w:qFormat/>
    <w:uiPriority w:val="0"/>
    <w:pPr>
      <w:tabs>
        <w:tab w:val="left" w:pos="360"/>
      </w:tabs>
    </w:pPr>
    <w:rPr>
      <w:sz w:val="24"/>
    </w:rPr>
  </w:style>
  <w:style w:type="paragraph" w:customStyle="1" w:styleId="23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列出段落2"/>
    <w:basedOn w:val="1"/>
    <w:qFormat/>
    <w:uiPriority w:val="0"/>
    <w:pPr>
      <w:ind w:firstLine="420" w:firstLineChars="200"/>
    </w:pPr>
    <w:rPr>
      <w:rFonts w:ascii="Calibri" w:hAnsi="Calibri"/>
      <w:szCs w:val="22"/>
    </w:rPr>
  </w:style>
  <w:style w:type="paragraph" w:customStyle="1" w:styleId="239">
    <w:name w:val="Char Char Char1 Char2"/>
    <w:basedOn w:val="1"/>
    <w:qFormat/>
    <w:uiPriority w:val="0"/>
    <w:rPr>
      <w:rFonts w:ascii="Tahoma" w:hAnsi="Tahoma"/>
      <w:sz w:val="24"/>
      <w:szCs w:val="20"/>
    </w:rPr>
  </w:style>
  <w:style w:type="paragraph" w:customStyle="1" w:styleId="240">
    <w:name w:val="Char Char Char2"/>
    <w:basedOn w:val="1"/>
    <w:qFormat/>
    <w:uiPriority w:val="0"/>
    <w:rPr>
      <w:rFonts w:ascii="Tahoma" w:hAnsi="Tahoma"/>
      <w:sz w:val="24"/>
      <w:szCs w:val="20"/>
    </w:rPr>
  </w:style>
  <w:style w:type="paragraph" w:customStyle="1" w:styleId="24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3">
    <w:name w:val="修订1"/>
    <w:qFormat/>
    <w:uiPriority w:val="0"/>
    <w:rPr>
      <w:rFonts w:ascii="Times New Roman" w:hAnsi="Times New Roman" w:eastAsia="宋体" w:cs="Times New Roman"/>
      <w:kern w:val="2"/>
      <w:sz w:val="21"/>
      <w:szCs w:val="24"/>
      <w:lang w:val="en-US" w:eastAsia="zh-CN" w:bidi="ar-SA"/>
    </w:rPr>
  </w:style>
  <w:style w:type="paragraph" w:customStyle="1" w:styleId="244">
    <w:name w:val="Char22"/>
    <w:basedOn w:val="1"/>
    <w:qFormat/>
    <w:uiPriority w:val="0"/>
    <w:rPr>
      <w:rFonts w:ascii="Tahoma" w:hAnsi="Tahoma"/>
      <w:sz w:val="24"/>
      <w:szCs w:val="20"/>
    </w:rPr>
  </w:style>
  <w:style w:type="paragraph" w:customStyle="1" w:styleId="245">
    <w:name w:val="Char Char Char Char Char Char Char Char Char Char2"/>
    <w:basedOn w:val="1"/>
    <w:qFormat/>
    <w:uiPriority w:val="0"/>
    <w:rPr>
      <w:rFonts w:ascii="宋体" w:hAnsi="宋体" w:cs="Courier New"/>
      <w:sz w:val="32"/>
      <w:szCs w:val="32"/>
    </w:rPr>
  </w:style>
  <w:style w:type="paragraph" w:customStyle="1" w:styleId="246">
    <w:name w:val="Char2 Char Char Char Char Char Char1"/>
    <w:basedOn w:val="1"/>
    <w:qFormat/>
    <w:uiPriority w:val="0"/>
    <w:pPr>
      <w:widowControl/>
      <w:spacing w:line="400" w:lineRule="exact"/>
      <w:jc w:val="center"/>
    </w:pPr>
  </w:style>
  <w:style w:type="character" w:customStyle="1" w:styleId="247">
    <w:name w:val="页脚 Char"/>
    <w:qFormat/>
    <w:uiPriority w:val="0"/>
    <w:rPr>
      <w:rFonts w:ascii="宋体" w:eastAsia="宋体"/>
      <w:sz w:val="18"/>
      <w:lang w:val="en-US" w:eastAsia="zh-CN" w:bidi="ar-SA"/>
    </w:rPr>
  </w:style>
  <w:style w:type="paragraph" w:customStyle="1" w:styleId="248">
    <w:name w:val="Char Char41"/>
    <w:basedOn w:val="1"/>
    <w:qFormat/>
    <w:uiPriority w:val="0"/>
    <w:pPr>
      <w:widowControl/>
      <w:spacing w:line="400" w:lineRule="exact"/>
      <w:jc w:val="center"/>
    </w:pPr>
  </w:style>
  <w:style w:type="character" w:customStyle="1" w:styleId="249">
    <w:name w:val="批注文字 Char"/>
    <w:qFormat/>
    <w:uiPriority w:val="99"/>
    <w:rPr>
      <w:kern w:val="2"/>
      <w:sz w:val="21"/>
      <w:szCs w:val="24"/>
    </w:rPr>
  </w:style>
  <w:style w:type="character" w:customStyle="1" w:styleId="250">
    <w:name w:val="标题 Char"/>
    <w:qFormat/>
    <w:uiPriority w:val="0"/>
    <w:rPr>
      <w:b/>
      <w:kern w:val="2"/>
      <w:sz w:val="32"/>
    </w:rPr>
  </w:style>
  <w:style w:type="paragraph" w:customStyle="1" w:styleId="251">
    <w:name w:val="图例"/>
    <w:basedOn w:val="1"/>
    <w:qFormat/>
    <w:uiPriority w:val="0"/>
    <w:pPr>
      <w:spacing w:before="120" w:after="120" w:line="360" w:lineRule="auto"/>
      <w:jc w:val="center"/>
    </w:pPr>
    <w:rPr>
      <w:rFonts w:eastAsia="仿宋_GB2312"/>
      <w:b/>
      <w:sz w:val="24"/>
      <w:szCs w:val="20"/>
    </w:rPr>
  </w:style>
  <w:style w:type="paragraph" w:customStyle="1" w:styleId="252">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3">
    <w:name w:val="Table Normal"/>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4">
    <w:name w:val="修订2"/>
    <w:qFormat/>
    <w:uiPriority w:val="99"/>
    <w:rPr>
      <w:rFonts w:ascii="Times New Roman" w:hAnsi="Times New Roman" w:eastAsia="宋体" w:cs="Times New Roman"/>
      <w:kern w:val="2"/>
      <w:sz w:val="21"/>
      <w:szCs w:val="24"/>
      <w:lang w:val="en-US" w:eastAsia="zh-CN" w:bidi="ar-SA"/>
    </w:rPr>
  </w:style>
  <w:style w:type="table" w:customStyle="1" w:styleId="255">
    <w:name w:val="Table Normal1"/>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6">
    <w:name w:val="0"/>
    <w:basedOn w:val="1"/>
    <w:qFormat/>
    <w:uiPriority w:val="0"/>
    <w:pPr>
      <w:widowControl/>
      <w:spacing w:before="156" w:line="360" w:lineRule="auto"/>
      <w:ind w:firstLine="480" w:firstLineChars="200"/>
      <w:jc w:val="left"/>
    </w:pPr>
    <w:rPr>
      <w:rFonts w:ascii="宋体" w:hAnsi="宋体"/>
      <w:color w:val="000000"/>
      <w:sz w:val="24"/>
    </w:rPr>
  </w:style>
  <w:style w:type="paragraph" w:customStyle="1" w:styleId="257">
    <w:name w:val="正文-首缩2字符"/>
    <w:basedOn w:val="1"/>
    <w:qFormat/>
    <w:uiPriority w:val="99"/>
    <w:pPr>
      <w:ind w:firstLine="200" w:firstLineChars="200"/>
      <w:jc w:val="left"/>
    </w:pPr>
    <w:rPr>
      <w:rFonts w:hAnsi="宋体" w:cs="宋体"/>
    </w:rPr>
  </w:style>
  <w:style w:type="paragraph" w:customStyle="1" w:styleId="258">
    <w:name w:val="td2s"/>
    <w:basedOn w:val="1"/>
    <w:qFormat/>
    <w:uiPriority w:val="0"/>
    <w:pPr>
      <w:widowControl/>
      <w:spacing w:before="100" w:beforeAutospacing="1" w:after="100" w:afterAutospacing="1" w:line="192" w:lineRule="atLeast"/>
      <w:jc w:val="left"/>
    </w:pPr>
    <w:rPr>
      <w:rFonts w:ascii="宋体" w:hAnsi="宋体" w:cs="宋体"/>
      <w:color w:val="000000"/>
      <w:kern w:val="0"/>
      <w:sz w:val="14"/>
      <w:szCs w:val="14"/>
    </w:rPr>
  </w:style>
  <w:style w:type="paragraph" w:customStyle="1" w:styleId="259">
    <w:name w:val="Table Text"/>
    <w:basedOn w:val="1"/>
    <w:qFormat/>
    <w:uiPriority w:val="0"/>
    <w:rPr>
      <w:rFonts w:ascii="宋体" w:hAnsi="宋体" w:cs="宋体"/>
      <w:sz w:val="23"/>
      <w:szCs w:val="23"/>
      <w:lang w:eastAsia="en-US"/>
    </w:rPr>
  </w:style>
  <w:style w:type="paragraph" w:customStyle="1" w:styleId="260">
    <w:name w:val="_Style 5"/>
    <w:basedOn w:val="1"/>
    <w:next w:val="103"/>
    <w:qFormat/>
    <w:uiPriority w:val="99"/>
    <w:pPr>
      <w:ind w:firstLine="420" w:firstLineChars="200"/>
    </w:pPr>
    <w:rPr>
      <w:rFonts w:ascii="Calibri" w:hAnsi="Calibri"/>
      <w:szCs w:val="22"/>
    </w:rPr>
  </w:style>
  <w:style w:type="paragraph" w:customStyle="1" w:styleId="261">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6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87</Pages>
  <Words>24559</Words>
  <Characters>25328</Characters>
  <Lines>1575</Lines>
  <Paragraphs>1312</Paragraphs>
  <TotalTime>54</TotalTime>
  <ScaleCrop>false</ScaleCrop>
  <LinksUpToDate>false</LinksUpToDate>
  <CharactersWithSpaces>25501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2026-04-03T22:43:00Z</dcterms:created>
  <dc:creator>Yin Hao</dc:creator>
  <cp:lastModifiedBy>lhb</cp:lastModifiedBy>
  <cp:lastPrinted>2026-02-13T00:55:00Z</cp:lastPrinted>
  <dcterms:modified xsi:type="dcterms:W3CDTF">2026-07-23T05:09:45Z</dcterms:modified>
  <dc:title>02年杜范本稿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97A72A00F8A947A8AA6606250BDCF04E_13</vt:lpwstr>
  </property>
  <property fmtid="{D5CDD505-2E9C-101B-9397-08002B2CF9AE}" pid="4" name="KSOTemplateDocerSaveRecord">
    <vt:lpwstr>eyJoZGlkIjoiNTVmMmFhMzcwYjE5MTRiOGQzNTYzYzc2ZWY4MjQ4MmQiLCJ1c2VySWQiOiIzNDY2MzY1MTQifQ==</vt:lpwstr>
  </property>
</Properties>
</file>